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5746B7" w14:paraId="56D6ECB3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2FBA98B4" w14:textId="3202C190" w:rsidR="007F51DC" w:rsidRPr="00674157" w:rsidRDefault="00024E15" w:rsidP="00E3286D">
            <w:pPr>
              <w:pStyle w:val="Ttulo"/>
              <w:rPr>
                <w:sz w:val="32"/>
                <w:szCs w:val="32"/>
              </w:rPr>
            </w:pPr>
            <w:r w:rsidRPr="00674157">
              <w:rPr>
                <w:sz w:val="36"/>
                <w:szCs w:val="36"/>
              </w:rPr>
              <w:t>Formulario Postulación Beca</w:t>
            </w:r>
            <w:r w:rsidR="00674157" w:rsidRPr="00674157">
              <w:rPr>
                <w:sz w:val="36"/>
                <w:szCs w:val="36"/>
              </w:rPr>
              <w:t xml:space="preserve"> </w:t>
            </w:r>
            <w:r w:rsidR="00674157" w:rsidRPr="00674157">
              <w:rPr>
                <w:sz w:val="44"/>
                <w:szCs w:val="44"/>
              </w:rPr>
              <w:t>VITADEPORTES</w:t>
            </w:r>
            <w:r w:rsidRPr="00674157">
              <w:rPr>
                <w:sz w:val="44"/>
                <w:szCs w:val="44"/>
              </w:rPr>
              <w:t xml:space="preserve"> CEDAR 202</w:t>
            </w:r>
            <w:r w:rsidR="00A117B6">
              <w:rPr>
                <w:sz w:val="44"/>
                <w:szCs w:val="44"/>
              </w:rPr>
              <w:t>1</w:t>
            </w:r>
          </w:p>
          <w:p w14:paraId="6250FCC8" w14:textId="2146AF2A" w:rsidR="00E3286D" w:rsidRPr="007F51DC" w:rsidRDefault="008C3773" w:rsidP="00E3286D">
            <w:pPr>
              <w:pStyle w:val="Ttulo"/>
              <w:rPr>
                <w:sz w:val="48"/>
                <w:szCs w:val="48"/>
              </w:rPr>
            </w:pPr>
            <w:r w:rsidRPr="00674157">
              <w:rPr>
                <w:sz w:val="44"/>
                <w:szCs w:val="44"/>
              </w:rPr>
              <w:t>(Anexo I)</w:t>
            </w:r>
          </w:p>
        </w:tc>
        <w:tc>
          <w:tcPr>
            <w:tcW w:w="2060" w:type="dxa"/>
            <w:vAlign w:val="center"/>
          </w:tcPr>
          <w:p w14:paraId="57FE6E36" w14:textId="2767897E" w:rsidR="00E3286D" w:rsidRPr="005746B7" w:rsidRDefault="007F51DC" w:rsidP="00E3286D">
            <w:pPr>
              <w:spacing w:after="0"/>
              <w:jc w:val="right"/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1" locked="0" layoutInCell="1" allowOverlap="1" wp14:anchorId="52595129" wp14:editId="34AB0E0C">
                  <wp:simplePos x="0" y="0"/>
                  <wp:positionH relativeFrom="column">
                    <wp:posOffset>-459105</wp:posOffset>
                  </wp:positionH>
                  <wp:positionV relativeFrom="paragraph">
                    <wp:posOffset>-253365</wp:posOffset>
                  </wp:positionV>
                  <wp:extent cx="2420620" cy="98107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9" t="29826" r="19503" b="30231"/>
                          <a:stretch/>
                        </pic:blipFill>
                        <pic:spPr bwMode="auto">
                          <a:xfrm>
                            <a:off x="0" y="0"/>
                            <a:ext cx="242062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DFD9D15" w14:textId="204F9082" w:rsidR="00E3286D" w:rsidRPr="009255C9" w:rsidRDefault="00024E15" w:rsidP="00FD35A6">
      <w:pPr>
        <w:pStyle w:val="Ttulo1"/>
        <w:rPr>
          <w:sz w:val="26"/>
          <w:szCs w:val="26"/>
        </w:rPr>
      </w:pPr>
      <w:r w:rsidRPr="00503B05">
        <w:rPr>
          <w:sz w:val="26"/>
          <w:szCs w:val="26"/>
        </w:rPr>
        <w:t>Instrucciones</w:t>
      </w:r>
    </w:p>
    <w:p w14:paraId="7B539174" w14:textId="1F6E75DA" w:rsidR="008C3773" w:rsidRPr="00024E15" w:rsidRDefault="009255C9" w:rsidP="00FD35A6">
      <w:r>
        <w:t>Leer las bases de la Beca CEDAR y postular si y solo si cumple con los requerimientos señalados. Si es que cumple, r</w:t>
      </w:r>
      <w:r w:rsidR="00024E15" w:rsidRPr="00024E15">
        <w:t xml:space="preserve">ellenar a continuación toda la información </w:t>
      </w:r>
      <w:r>
        <w:t xml:space="preserve">descrita </w:t>
      </w:r>
      <w:r w:rsidR="00024E15">
        <w:t xml:space="preserve">lo más completa posible y al finalizar enviar escaneada al correo &lt;&lt; </w:t>
      </w:r>
      <w:hyperlink r:id="rId12" w:history="1">
        <w:r w:rsidR="00024E15" w:rsidRPr="00E24FE2">
          <w:rPr>
            <w:rStyle w:val="Hipervnculo"/>
            <w:i/>
            <w:iCs/>
          </w:rPr>
          <w:t>contacto@cedar.cl</w:t>
        </w:r>
      </w:hyperlink>
      <w:r w:rsidR="00024E15" w:rsidRPr="00024E15">
        <w:rPr>
          <w:i/>
          <w:iCs/>
        </w:rPr>
        <w:t xml:space="preserve"> &gt;&gt;</w:t>
      </w:r>
      <w:r w:rsidR="00AC1CD0">
        <w:rPr>
          <w:i/>
          <w:iCs/>
        </w:rPr>
        <w:t xml:space="preserve"> </w:t>
      </w:r>
      <w:r w:rsidR="00AC1CD0">
        <w:t>junto con todos los otros documentos que se piden</w:t>
      </w:r>
      <w:r w:rsidR="00024E15" w:rsidRPr="00024E15">
        <w:t>.</w:t>
      </w:r>
    </w:p>
    <w:p w14:paraId="6E023C0B" w14:textId="57CB9D9D" w:rsidR="00FD35A6" w:rsidRPr="003D4D70" w:rsidRDefault="00024E15" w:rsidP="00FD35A6">
      <w:pPr>
        <w:pStyle w:val="Ttulo1"/>
        <w:rPr>
          <w:sz w:val="24"/>
          <w:szCs w:val="24"/>
        </w:rPr>
      </w:pPr>
      <w:r w:rsidRPr="009255C9">
        <w:rPr>
          <w:sz w:val="24"/>
          <w:szCs w:val="24"/>
        </w:rPr>
        <w:t xml:space="preserve">Datos </w:t>
      </w:r>
      <w:r w:rsidRPr="003D4D70">
        <w:rPr>
          <w:sz w:val="24"/>
          <w:szCs w:val="24"/>
        </w:rPr>
        <w:t>Personales</w:t>
      </w:r>
      <w:r w:rsidRPr="009255C9">
        <w:rPr>
          <w:sz w:val="24"/>
          <w:szCs w:val="24"/>
        </w:rPr>
        <w:t xml:space="preserve"> Deportista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519"/>
        <w:gridCol w:w="241"/>
        <w:gridCol w:w="4725"/>
        <w:gridCol w:w="305"/>
      </w:tblGrid>
      <w:tr w:rsidR="009255C9" w:rsidRPr="00FA3EB3" w14:paraId="4352ACF6" w14:textId="77777777" w:rsidTr="005D0CAF">
        <w:tc>
          <w:tcPr>
            <w:tcW w:w="5519" w:type="dxa"/>
          </w:tcPr>
          <w:p w14:paraId="66EB22FF" w14:textId="0BEDA66D" w:rsidR="009255C9" w:rsidRDefault="009255C9" w:rsidP="00FD35A6">
            <w:pPr>
              <w:pStyle w:val="Labels"/>
            </w:pPr>
            <w:r>
              <w:t>Nombre</w:t>
            </w:r>
            <w:r w:rsidR="00915432">
              <w:t>:</w:t>
            </w:r>
            <w:r w:rsidR="00DE7B6D">
              <w:t xml:space="preserve"> </w:t>
            </w:r>
            <w:sdt>
              <w:sdtPr>
                <w:id w:val="751250698"/>
                <w:placeholder>
                  <w:docPart w:val="34828D3DD9CB4679A8064B2196582FCB"/>
                </w:placeholder>
                <w:showingPlcHdr/>
                <w:text/>
              </w:sdtPr>
              <w:sdtEndPr/>
              <w:sdtContent>
                <w:r w:rsidR="00BA6F0A" w:rsidRPr="001D40A1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241" w:type="dxa"/>
            <w:shd w:val="clear" w:color="auto" w:fill="FFFFFF" w:themeFill="background1"/>
          </w:tcPr>
          <w:p w14:paraId="65AA6F45" w14:textId="77777777" w:rsidR="009255C9" w:rsidRPr="00FA3EB3" w:rsidRDefault="009255C9" w:rsidP="00FD35A6"/>
        </w:tc>
        <w:tc>
          <w:tcPr>
            <w:tcW w:w="4725" w:type="dxa"/>
          </w:tcPr>
          <w:p w14:paraId="567B93B7" w14:textId="7501F4BC" w:rsidR="009255C9" w:rsidRPr="00FA3EB3" w:rsidRDefault="009255C9" w:rsidP="00FD35A6">
            <w:pPr>
              <w:pStyle w:val="Labels"/>
            </w:pPr>
          </w:p>
        </w:tc>
        <w:tc>
          <w:tcPr>
            <w:tcW w:w="305" w:type="dxa"/>
            <w:shd w:val="clear" w:color="auto" w:fill="FFFFFF" w:themeFill="background1"/>
          </w:tcPr>
          <w:p w14:paraId="5DDEB1AA" w14:textId="77777777" w:rsidR="009255C9" w:rsidRPr="00FA3EB3" w:rsidRDefault="009255C9" w:rsidP="00FD35A6"/>
        </w:tc>
      </w:tr>
      <w:tr w:rsidR="009255C9" w:rsidRPr="005746B7" w14:paraId="4A392928" w14:textId="77777777" w:rsidTr="005D0CAF">
        <w:tc>
          <w:tcPr>
            <w:tcW w:w="5519" w:type="dxa"/>
          </w:tcPr>
          <w:p w14:paraId="760941B3" w14:textId="53FABB06" w:rsidR="009255C9" w:rsidRDefault="009255C9" w:rsidP="00FD35A6">
            <w:pPr>
              <w:pStyle w:val="Labels"/>
            </w:pPr>
            <w:r>
              <w:t>RUT</w:t>
            </w:r>
            <w:r w:rsidR="00915432">
              <w:t>:</w:t>
            </w:r>
            <w:r w:rsidR="005D0CAF">
              <w:t xml:space="preserve"> </w:t>
            </w:r>
            <w:sdt>
              <w:sdtPr>
                <w:id w:val="-364914826"/>
                <w:placeholder>
                  <w:docPart w:val="38D316634D804249A4E400FD343A1EAF"/>
                </w:placeholder>
                <w:showingPlcHdr/>
                <w:text/>
              </w:sdtPr>
              <w:sdtEndPr/>
              <w:sdtContent>
                <w:r w:rsidR="00CE59D8" w:rsidRPr="001D40A1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241" w:type="dxa"/>
            <w:shd w:val="clear" w:color="auto" w:fill="FFFFFF" w:themeFill="background1"/>
          </w:tcPr>
          <w:p w14:paraId="5C2A601E" w14:textId="77777777" w:rsidR="009255C9" w:rsidRPr="00FA3EB3" w:rsidRDefault="009255C9" w:rsidP="00FD35A6"/>
        </w:tc>
        <w:tc>
          <w:tcPr>
            <w:tcW w:w="4725" w:type="dxa"/>
          </w:tcPr>
          <w:p w14:paraId="60B654E9" w14:textId="58FE176E" w:rsidR="009255C9" w:rsidRPr="009255C9" w:rsidRDefault="009255C9" w:rsidP="00FD35A6">
            <w:pPr>
              <w:pStyle w:val="Labels"/>
            </w:pPr>
            <w:r w:rsidRPr="00024E15">
              <w:rPr>
                <w:szCs w:val="18"/>
              </w:rPr>
              <w:t>Fecha de Nacimiento</w:t>
            </w:r>
            <w:r w:rsidR="00915432">
              <w:rPr>
                <w:szCs w:val="18"/>
              </w:rPr>
              <w:t xml:space="preserve">: </w:t>
            </w:r>
            <w:sdt>
              <w:sdtPr>
                <w:rPr>
                  <w:szCs w:val="18"/>
                </w:rPr>
                <w:id w:val="183111219"/>
                <w:placeholder>
                  <w:docPart w:val="24C03E9584C04D67A73ED611D90A754D"/>
                </w:placeholder>
                <w:showingPlcHdr/>
                <w:text/>
              </w:sdtPr>
              <w:sdtEndPr/>
              <w:sdtContent>
                <w:r w:rsidR="005D0CAF">
                  <w:rPr>
                    <w:rStyle w:val="Textodelmarcadordeposicin"/>
                  </w:rPr>
                  <w:t>dd/mm/aaa</w:t>
                </w:r>
              </w:sdtContent>
            </w:sdt>
          </w:p>
        </w:tc>
        <w:tc>
          <w:tcPr>
            <w:tcW w:w="305" w:type="dxa"/>
            <w:shd w:val="clear" w:color="auto" w:fill="FFFFFF" w:themeFill="background1"/>
          </w:tcPr>
          <w:p w14:paraId="4DE44BB4" w14:textId="77777777" w:rsidR="009255C9" w:rsidRPr="009255C9" w:rsidRDefault="009255C9" w:rsidP="00FD35A6"/>
        </w:tc>
      </w:tr>
      <w:tr w:rsidR="009255C9" w:rsidRPr="00FA3EB3" w14:paraId="1C6B12D7" w14:textId="77777777" w:rsidTr="005D0CAF">
        <w:tc>
          <w:tcPr>
            <w:tcW w:w="5519" w:type="dxa"/>
          </w:tcPr>
          <w:p w14:paraId="0CBE9F48" w14:textId="72290348" w:rsidR="009255C9" w:rsidRDefault="009255C9" w:rsidP="00FD35A6">
            <w:pPr>
              <w:pStyle w:val="Labels"/>
            </w:pPr>
            <w:r>
              <w:t>Dirección</w:t>
            </w:r>
            <w:r w:rsidR="00915432">
              <w:t>:</w:t>
            </w:r>
            <w:r w:rsidR="005D0CAF">
              <w:t xml:space="preserve"> </w:t>
            </w:r>
            <w:sdt>
              <w:sdtPr>
                <w:id w:val="-317887773"/>
                <w:placeholder>
                  <w:docPart w:val="8E1EAE25599743C6AAAA15F9050AA1F7"/>
                </w:placeholder>
                <w:showingPlcHdr/>
                <w:text/>
              </w:sdtPr>
              <w:sdtEndPr/>
              <w:sdtContent>
                <w:r w:rsidR="005D0CAF" w:rsidRPr="001D40A1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241" w:type="dxa"/>
            <w:shd w:val="clear" w:color="auto" w:fill="FFFFFF" w:themeFill="background1"/>
          </w:tcPr>
          <w:p w14:paraId="07F1480E" w14:textId="77777777" w:rsidR="009255C9" w:rsidRPr="00FA3EB3" w:rsidRDefault="009255C9" w:rsidP="00FD35A6"/>
        </w:tc>
        <w:tc>
          <w:tcPr>
            <w:tcW w:w="4725" w:type="dxa"/>
          </w:tcPr>
          <w:p w14:paraId="4E65EBB8" w14:textId="4773F03F" w:rsidR="009255C9" w:rsidRPr="00FA3EB3" w:rsidRDefault="00915432" w:rsidP="00FD35A6">
            <w:pPr>
              <w:pStyle w:val="Labels"/>
            </w:pPr>
            <w:r>
              <w:t>Comuna:</w:t>
            </w:r>
            <w:r w:rsidR="005D0CAF">
              <w:t xml:space="preserve"> </w:t>
            </w:r>
            <w:sdt>
              <w:sdtPr>
                <w:id w:val="-2086756545"/>
                <w:placeholder>
                  <w:docPart w:val="401E196063114904952FBF7C6CB63B74"/>
                </w:placeholder>
                <w:showingPlcHdr/>
                <w:text/>
              </w:sdtPr>
              <w:sdtEndPr/>
              <w:sdtContent>
                <w:r w:rsidR="005D0CAF" w:rsidRPr="001D40A1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305" w:type="dxa"/>
            <w:shd w:val="clear" w:color="auto" w:fill="FFFFFF" w:themeFill="background1"/>
          </w:tcPr>
          <w:p w14:paraId="3710D93F" w14:textId="77777777" w:rsidR="009255C9" w:rsidRPr="00FA3EB3" w:rsidRDefault="009255C9" w:rsidP="00FD35A6"/>
        </w:tc>
      </w:tr>
      <w:tr w:rsidR="00A117B6" w:rsidRPr="00FA3EB3" w14:paraId="6386C063" w14:textId="77777777" w:rsidTr="005D0CAF">
        <w:tc>
          <w:tcPr>
            <w:tcW w:w="5519" w:type="dxa"/>
          </w:tcPr>
          <w:p w14:paraId="1CCAEC8E" w14:textId="311CC86E" w:rsidR="00A117B6" w:rsidRPr="00FA3EB3" w:rsidRDefault="00A117B6" w:rsidP="00A117B6">
            <w:pPr>
              <w:pStyle w:val="Labels"/>
            </w:pPr>
            <w:r>
              <w:t xml:space="preserve">Teléfono: </w:t>
            </w:r>
            <w:sdt>
              <w:sdtPr>
                <w:id w:val="-1058161306"/>
                <w:placeholder>
                  <w:docPart w:val="8DB1BA52D0094475AC77835E78E71594"/>
                </w:placeholder>
                <w:showingPlcHdr/>
                <w:text/>
              </w:sdtPr>
              <w:sdtEndPr/>
              <w:sdtContent>
                <w:r w:rsidRPr="001D40A1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241" w:type="dxa"/>
            <w:shd w:val="clear" w:color="auto" w:fill="FFFFFF" w:themeFill="background1"/>
          </w:tcPr>
          <w:p w14:paraId="2FE1C958" w14:textId="77777777" w:rsidR="00A117B6" w:rsidRPr="00FA3EB3" w:rsidRDefault="00A117B6" w:rsidP="00A117B6"/>
        </w:tc>
        <w:tc>
          <w:tcPr>
            <w:tcW w:w="4725" w:type="dxa"/>
          </w:tcPr>
          <w:p w14:paraId="03F612EF" w14:textId="709AD9C7" w:rsidR="00A117B6" w:rsidRPr="00FA3EB3" w:rsidRDefault="00A117B6" w:rsidP="00A117B6">
            <w:pPr>
              <w:pStyle w:val="Labels"/>
            </w:pPr>
            <w:r>
              <w:t xml:space="preserve">Correo: </w:t>
            </w:r>
            <w:sdt>
              <w:sdtPr>
                <w:id w:val="1070158902"/>
                <w:placeholder>
                  <w:docPart w:val="1274E2507F184DECA5F6EF8F5732C8EF"/>
                </w:placeholder>
                <w:showingPlcHdr/>
                <w:text/>
              </w:sdtPr>
              <w:sdtEndPr/>
              <w:sdtContent>
                <w:r w:rsidRPr="001D40A1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305" w:type="dxa"/>
            <w:shd w:val="clear" w:color="auto" w:fill="FFFFFF" w:themeFill="background1"/>
          </w:tcPr>
          <w:p w14:paraId="124105C3" w14:textId="77777777" w:rsidR="00A117B6" w:rsidRPr="00FA3EB3" w:rsidRDefault="00A117B6" w:rsidP="00A117B6"/>
        </w:tc>
      </w:tr>
      <w:tr w:rsidR="00A117B6" w:rsidRPr="00FA3EB3" w14:paraId="4A924C07" w14:textId="77777777" w:rsidTr="005D0CAF">
        <w:tc>
          <w:tcPr>
            <w:tcW w:w="5519" w:type="dxa"/>
          </w:tcPr>
          <w:p w14:paraId="438F78CC" w14:textId="161DBB66" w:rsidR="00A117B6" w:rsidRPr="00FA3EB3" w:rsidRDefault="00A117B6" w:rsidP="00A117B6">
            <w:pPr>
              <w:pStyle w:val="Labels"/>
            </w:pPr>
            <w:r>
              <w:t xml:space="preserve">Colegio: </w:t>
            </w:r>
            <w:sdt>
              <w:sdtPr>
                <w:id w:val="-861976471"/>
                <w:placeholder>
                  <w:docPart w:val="FD14DB62A09D4A38925FA586A4EACD9B"/>
                </w:placeholder>
                <w:showingPlcHdr/>
                <w:text/>
              </w:sdtPr>
              <w:sdtEndPr/>
              <w:sdtContent>
                <w:r w:rsidRPr="001D40A1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241" w:type="dxa"/>
            <w:shd w:val="clear" w:color="auto" w:fill="FFFFFF" w:themeFill="background1"/>
          </w:tcPr>
          <w:p w14:paraId="7219F3FC" w14:textId="77777777" w:rsidR="00A117B6" w:rsidRPr="00FA3EB3" w:rsidRDefault="00A117B6" w:rsidP="00A117B6"/>
        </w:tc>
        <w:tc>
          <w:tcPr>
            <w:tcW w:w="4725" w:type="dxa"/>
          </w:tcPr>
          <w:p w14:paraId="68B20E7E" w14:textId="64B6A5C3" w:rsidR="00A117B6" w:rsidRPr="00FA3EB3" w:rsidRDefault="00A117B6" w:rsidP="00A117B6">
            <w:pPr>
              <w:pStyle w:val="Labels"/>
            </w:pPr>
            <w:r>
              <w:t xml:space="preserve">Disciplina que desarrolla: </w:t>
            </w:r>
            <w:sdt>
              <w:sdtPr>
                <w:id w:val="-913238742"/>
                <w:placeholder>
                  <w:docPart w:val="3C1300757E2F45B1B4269A0BE9BEE0BA"/>
                </w:placeholder>
                <w:showingPlcHdr/>
                <w:text/>
              </w:sdtPr>
              <w:sdtEndPr/>
              <w:sdtContent>
                <w:r>
                  <w:rPr>
                    <w:rStyle w:val="Textodelmarcadordeposicin"/>
                  </w:rPr>
                  <w:t>Ejemplo: Gimnasia</w:t>
                </w:r>
              </w:sdtContent>
            </w:sdt>
          </w:p>
        </w:tc>
        <w:tc>
          <w:tcPr>
            <w:tcW w:w="305" w:type="dxa"/>
            <w:shd w:val="clear" w:color="auto" w:fill="FFFFFF" w:themeFill="background1"/>
          </w:tcPr>
          <w:p w14:paraId="11E2F309" w14:textId="183CF269" w:rsidR="00A117B6" w:rsidRPr="00FA3EB3" w:rsidRDefault="00A117B6" w:rsidP="00A117B6"/>
        </w:tc>
      </w:tr>
      <w:tr w:rsidR="00A117B6" w:rsidRPr="00FA3EB3" w14:paraId="340C9CFF" w14:textId="77777777" w:rsidTr="005D0CAF">
        <w:tc>
          <w:tcPr>
            <w:tcW w:w="5519" w:type="dxa"/>
          </w:tcPr>
          <w:p w14:paraId="3AE58777" w14:textId="6D889BD5" w:rsidR="00A117B6" w:rsidRDefault="00A117B6" w:rsidP="00A117B6">
            <w:pPr>
              <w:pStyle w:val="Labels"/>
            </w:pPr>
            <w:r>
              <w:t xml:space="preserve">Organización Deportiva: </w:t>
            </w:r>
            <w:sdt>
              <w:sdtPr>
                <w:id w:val="1709760382"/>
                <w:placeholder>
                  <w:docPart w:val="458A0D760F374BD681A1847BC6AF257B"/>
                </w:placeholder>
                <w:showingPlcHdr/>
                <w:text/>
              </w:sdtPr>
              <w:sdtEndPr/>
              <w:sdtContent>
                <w:r>
                  <w:rPr>
                    <w:rStyle w:val="Textodelmarcadordeposicin"/>
                  </w:rPr>
                  <w:t>Institución a la que pertenece</w:t>
                </w:r>
              </w:sdtContent>
            </w:sdt>
          </w:p>
        </w:tc>
        <w:tc>
          <w:tcPr>
            <w:tcW w:w="241" w:type="dxa"/>
            <w:shd w:val="clear" w:color="auto" w:fill="FFFFFF" w:themeFill="background1"/>
          </w:tcPr>
          <w:p w14:paraId="128AB3C7" w14:textId="6ACBCFF9" w:rsidR="00A117B6" w:rsidRPr="00FA3EB3" w:rsidRDefault="00A117B6" w:rsidP="00A117B6"/>
        </w:tc>
        <w:tc>
          <w:tcPr>
            <w:tcW w:w="4725" w:type="dxa"/>
          </w:tcPr>
          <w:p w14:paraId="6E1FA112" w14:textId="77777777" w:rsidR="00A117B6" w:rsidRDefault="00A117B6" w:rsidP="00A117B6">
            <w:pPr>
              <w:pStyle w:val="Labels"/>
            </w:pPr>
          </w:p>
        </w:tc>
        <w:tc>
          <w:tcPr>
            <w:tcW w:w="305" w:type="dxa"/>
            <w:shd w:val="clear" w:color="auto" w:fill="FFFFFF" w:themeFill="background1"/>
          </w:tcPr>
          <w:p w14:paraId="4E733031" w14:textId="77777777" w:rsidR="00A117B6" w:rsidRPr="00FA3EB3" w:rsidRDefault="00A117B6" w:rsidP="00A117B6"/>
        </w:tc>
      </w:tr>
    </w:tbl>
    <w:p w14:paraId="64248955" w14:textId="5EB3F187" w:rsidR="005D0CAF" w:rsidRPr="005D0CAF" w:rsidRDefault="009255C9" w:rsidP="005D0CAF">
      <w:pPr>
        <w:pStyle w:val="Ttulo1"/>
        <w:rPr>
          <w:sz w:val="24"/>
          <w:szCs w:val="24"/>
        </w:rPr>
      </w:pPr>
      <w:r w:rsidRPr="009255C9">
        <w:rPr>
          <w:sz w:val="24"/>
          <w:szCs w:val="24"/>
        </w:rPr>
        <w:t>Datos Personales Apoderado</w:t>
      </w:r>
    </w:p>
    <w:tbl>
      <w:tblPr>
        <w:tblW w:w="1079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382"/>
        <w:gridCol w:w="378"/>
        <w:gridCol w:w="4725"/>
        <w:gridCol w:w="305"/>
      </w:tblGrid>
      <w:tr w:rsidR="009255C9" w:rsidRPr="00FA3EB3" w14:paraId="7AD7B7DF" w14:textId="77777777" w:rsidTr="00C8305D">
        <w:tc>
          <w:tcPr>
            <w:tcW w:w="5382" w:type="dxa"/>
          </w:tcPr>
          <w:p w14:paraId="56A06B97" w14:textId="0173E3B8" w:rsidR="009255C9" w:rsidRDefault="009255C9" w:rsidP="009255C9">
            <w:pPr>
              <w:pStyle w:val="Labels"/>
            </w:pPr>
            <w:r>
              <w:t>Nombre</w:t>
            </w:r>
            <w:r w:rsidR="00915432">
              <w:t>:</w:t>
            </w:r>
            <w:r w:rsidR="00C8305D">
              <w:t xml:space="preserve"> </w:t>
            </w:r>
            <w:sdt>
              <w:sdtPr>
                <w:id w:val="1291238462"/>
                <w:placeholder>
                  <w:docPart w:val="C66BC1A4C9944BFD98D49CA1D9175DAA"/>
                </w:placeholder>
                <w:showingPlcHdr/>
                <w:text/>
              </w:sdtPr>
              <w:sdtEndPr/>
              <w:sdtContent>
                <w:r w:rsidR="00C8305D" w:rsidRPr="001D40A1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378" w:type="dxa"/>
            <w:shd w:val="clear" w:color="auto" w:fill="FFFFFF" w:themeFill="background1"/>
          </w:tcPr>
          <w:p w14:paraId="634C69E1" w14:textId="77777777" w:rsidR="009255C9" w:rsidRPr="00FA3EB3" w:rsidRDefault="009255C9" w:rsidP="009255C9"/>
        </w:tc>
        <w:tc>
          <w:tcPr>
            <w:tcW w:w="4725" w:type="dxa"/>
          </w:tcPr>
          <w:p w14:paraId="0586B768" w14:textId="77777777" w:rsidR="009255C9" w:rsidRPr="00FA3EB3" w:rsidRDefault="009255C9" w:rsidP="009255C9">
            <w:pPr>
              <w:pStyle w:val="Labels"/>
            </w:pPr>
          </w:p>
        </w:tc>
        <w:tc>
          <w:tcPr>
            <w:tcW w:w="305" w:type="dxa"/>
            <w:shd w:val="clear" w:color="auto" w:fill="FFFFFF" w:themeFill="background1"/>
          </w:tcPr>
          <w:p w14:paraId="1C36BC04" w14:textId="77777777" w:rsidR="009255C9" w:rsidRPr="00FA3EB3" w:rsidRDefault="009255C9" w:rsidP="009255C9"/>
        </w:tc>
      </w:tr>
      <w:tr w:rsidR="009255C9" w:rsidRPr="005746B7" w14:paraId="7D907386" w14:textId="77777777" w:rsidTr="00C8305D">
        <w:tc>
          <w:tcPr>
            <w:tcW w:w="5382" w:type="dxa"/>
          </w:tcPr>
          <w:p w14:paraId="16793208" w14:textId="0E023451" w:rsidR="009255C9" w:rsidRDefault="009255C9" w:rsidP="009255C9">
            <w:pPr>
              <w:pStyle w:val="Labels"/>
            </w:pPr>
            <w:r>
              <w:t>RUT</w:t>
            </w:r>
            <w:r w:rsidR="00915432">
              <w:t>:</w:t>
            </w:r>
            <w:r w:rsidR="00C8305D">
              <w:t xml:space="preserve"> </w:t>
            </w:r>
            <w:sdt>
              <w:sdtPr>
                <w:id w:val="1302039998"/>
                <w:placeholder>
                  <w:docPart w:val="A8EF7570DDBB4F548037BA9A0D942572"/>
                </w:placeholder>
                <w:showingPlcHdr/>
                <w:text/>
              </w:sdtPr>
              <w:sdtEndPr/>
              <w:sdtContent>
                <w:r w:rsidR="00C8305D" w:rsidRPr="001D40A1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378" w:type="dxa"/>
            <w:shd w:val="clear" w:color="auto" w:fill="FFFFFF" w:themeFill="background1"/>
          </w:tcPr>
          <w:p w14:paraId="42812450" w14:textId="77777777" w:rsidR="009255C9" w:rsidRPr="00FA3EB3" w:rsidRDefault="009255C9" w:rsidP="009255C9"/>
        </w:tc>
        <w:tc>
          <w:tcPr>
            <w:tcW w:w="4725" w:type="dxa"/>
          </w:tcPr>
          <w:p w14:paraId="6F5AEEDF" w14:textId="21EB788E" w:rsidR="009255C9" w:rsidRPr="009255C9" w:rsidRDefault="009255C9" w:rsidP="009255C9">
            <w:pPr>
              <w:pStyle w:val="Labels"/>
            </w:pPr>
            <w:r w:rsidRPr="00024E15">
              <w:rPr>
                <w:szCs w:val="18"/>
              </w:rPr>
              <w:t>Fecha de Nacimiento</w:t>
            </w:r>
            <w:r w:rsidR="00915432">
              <w:rPr>
                <w:szCs w:val="18"/>
              </w:rPr>
              <w:t>:</w:t>
            </w:r>
            <w:r>
              <w:rPr>
                <w:szCs w:val="18"/>
              </w:rPr>
              <w:t xml:space="preserve"> </w:t>
            </w:r>
            <w:sdt>
              <w:sdtPr>
                <w:rPr>
                  <w:szCs w:val="18"/>
                </w:rPr>
                <w:id w:val="-1222286000"/>
                <w:placeholder>
                  <w:docPart w:val="8E460F3896C948F2BCE1E808DA4E28D1"/>
                </w:placeholder>
                <w:showingPlcHdr/>
                <w:text/>
              </w:sdtPr>
              <w:sdtEndPr/>
              <w:sdtContent>
                <w:r w:rsidR="00C8305D">
                  <w:rPr>
                    <w:rStyle w:val="Textodelmarcadordeposicin"/>
                  </w:rPr>
                  <w:t>dd/mm/aaaa</w:t>
                </w:r>
              </w:sdtContent>
            </w:sdt>
          </w:p>
        </w:tc>
        <w:tc>
          <w:tcPr>
            <w:tcW w:w="305" w:type="dxa"/>
            <w:shd w:val="clear" w:color="auto" w:fill="FFFFFF" w:themeFill="background1"/>
          </w:tcPr>
          <w:p w14:paraId="0E8ACABD" w14:textId="77777777" w:rsidR="009255C9" w:rsidRPr="009255C9" w:rsidRDefault="009255C9" w:rsidP="009255C9"/>
        </w:tc>
      </w:tr>
      <w:tr w:rsidR="009255C9" w:rsidRPr="00FA3EB3" w14:paraId="5C2F30BB" w14:textId="77777777" w:rsidTr="00C8305D">
        <w:tc>
          <w:tcPr>
            <w:tcW w:w="5382" w:type="dxa"/>
          </w:tcPr>
          <w:p w14:paraId="002ED022" w14:textId="5C616879" w:rsidR="009255C9" w:rsidRPr="00FA3EB3" w:rsidRDefault="009255C9" w:rsidP="009255C9">
            <w:pPr>
              <w:pStyle w:val="Labels"/>
            </w:pPr>
            <w:r>
              <w:t>Dirección</w:t>
            </w:r>
            <w:r w:rsidR="00915432">
              <w:t>:</w:t>
            </w:r>
            <w:r w:rsidR="00C8305D">
              <w:t xml:space="preserve"> </w:t>
            </w:r>
            <w:sdt>
              <w:sdtPr>
                <w:id w:val="-1357194918"/>
                <w:placeholder>
                  <w:docPart w:val="2D3016B3BA2B4F36A4C6854B2FEB598C"/>
                </w:placeholder>
                <w:showingPlcHdr/>
                <w:text/>
              </w:sdtPr>
              <w:sdtEndPr/>
              <w:sdtContent>
                <w:r w:rsidR="00C8305D" w:rsidRPr="001D40A1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378" w:type="dxa"/>
            <w:shd w:val="clear" w:color="auto" w:fill="FFFFFF" w:themeFill="background1"/>
          </w:tcPr>
          <w:p w14:paraId="1EF356F6" w14:textId="77777777" w:rsidR="009255C9" w:rsidRPr="00FA3EB3" w:rsidRDefault="009255C9" w:rsidP="009255C9"/>
        </w:tc>
        <w:tc>
          <w:tcPr>
            <w:tcW w:w="4725" w:type="dxa"/>
          </w:tcPr>
          <w:p w14:paraId="785BCE18" w14:textId="633FE328" w:rsidR="009255C9" w:rsidRPr="00FA3EB3" w:rsidRDefault="00915432" w:rsidP="009255C9">
            <w:pPr>
              <w:pStyle w:val="Labels"/>
            </w:pPr>
            <w:r>
              <w:t>Comuna:</w:t>
            </w:r>
            <w:r w:rsidR="00C8305D">
              <w:t xml:space="preserve"> </w:t>
            </w:r>
            <w:sdt>
              <w:sdtPr>
                <w:id w:val="-847407950"/>
                <w:placeholder>
                  <w:docPart w:val="9588DA2A0D7D425B938E1565E79E95D7"/>
                </w:placeholder>
                <w:showingPlcHdr/>
                <w:text/>
              </w:sdtPr>
              <w:sdtEndPr/>
              <w:sdtContent>
                <w:r w:rsidR="00C8305D" w:rsidRPr="001D40A1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305" w:type="dxa"/>
            <w:shd w:val="clear" w:color="auto" w:fill="FFFFFF" w:themeFill="background1"/>
          </w:tcPr>
          <w:p w14:paraId="74FE55D1" w14:textId="77777777" w:rsidR="009255C9" w:rsidRPr="00FA3EB3" w:rsidRDefault="009255C9" w:rsidP="009255C9"/>
        </w:tc>
      </w:tr>
      <w:tr w:rsidR="009255C9" w:rsidRPr="00FA3EB3" w14:paraId="79E100EA" w14:textId="77777777" w:rsidTr="00C8305D">
        <w:tc>
          <w:tcPr>
            <w:tcW w:w="5382" w:type="dxa"/>
          </w:tcPr>
          <w:p w14:paraId="196D4EE0" w14:textId="7D82B899" w:rsidR="009255C9" w:rsidRPr="00FA3EB3" w:rsidRDefault="009255C9" w:rsidP="009255C9">
            <w:pPr>
              <w:pStyle w:val="Labels"/>
            </w:pPr>
            <w:r>
              <w:t>Teléfono</w:t>
            </w:r>
            <w:r w:rsidR="00915432">
              <w:t>:</w:t>
            </w:r>
            <w:r w:rsidR="00C8305D">
              <w:t xml:space="preserve"> </w:t>
            </w:r>
            <w:sdt>
              <w:sdtPr>
                <w:id w:val="1548023651"/>
                <w:placeholder>
                  <w:docPart w:val="EAB72F6331034232AEAE08B962F2806D"/>
                </w:placeholder>
                <w:showingPlcHdr/>
                <w:text/>
              </w:sdtPr>
              <w:sdtEndPr/>
              <w:sdtContent>
                <w:r w:rsidR="00C8305D" w:rsidRPr="001D40A1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378" w:type="dxa"/>
            <w:shd w:val="clear" w:color="auto" w:fill="FFFFFF" w:themeFill="background1"/>
          </w:tcPr>
          <w:p w14:paraId="1177B228" w14:textId="77777777" w:rsidR="009255C9" w:rsidRPr="00FA3EB3" w:rsidRDefault="009255C9" w:rsidP="009255C9"/>
        </w:tc>
        <w:tc>
          <w:tcPr>
            <w:tcW w:w="4725" w:type="dxa"/>
          </w:tcPr>
          <w:p w14:paraId="37FA66A6" w14:textId="2DD226AF" w:rsidR="009255C9" w:rsidRPr="00FA3EB3" w:rsidRDefault="009255C9" w:rsidP="009255C9">
            <w:pPr>
              <w:pStyle w:val="Labels"/>
            </w:pPr>
            <w:r>
              <w:t>Correo</w:t>
            </w:r>
            <w:r w:rsidR="00915432">
              <w:t>:</w:t>
            </w:r>
            <w:r w:rsidR="00C8305D">
              <w:t xml:space="preserve"> </w:t>
            </w:r>
            <w:sdt>
              <w:sdtPr>
                <w:id w:val="-1792821247"/>
                <w:placeholder>
                  <w:docPart w:val="4C638D411400484D85442043E3444A6E"/>
                </w:placeholder>
                <w:showingPlcHdr/>
                <w:text/>
              </w:sdtPr>
              <w:sdtEndPr/>
              <w:sdtContent>
                <w:r w:rsidR="00C8305D" w:rsidRPr="001D40A1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305" w:type="dxa"/>
            <w:shd w:val="clear" w:color="auto" w:fill="FFFFFF" w:themeFill="background1"/>
          </w:tcPr>
          <w:p w14:paraId="1C40B809" w14:textId="77777777" w:rsidR="009255C9" w:rsidRPr="00FA3EB3" w:rsidRDefault="009255C9" w:rsidP="009255C9"/>
        </w:tc>
      </w:tr>
    </w:tbl>
    <w:p w14:paraId="6C8B8081" w14:textId="530103BB" w:rsidR="006A16A8" w:rsidRPr="009255C9" w:rsidRDefault="006A16A8" w:rsidP="009255C9">
      <w:pPr>
        <w:pStyle w:val="Ttulo1"/>
        <w:rPr>
          <w:sz w:val="24"/>
          <w:szCs w:val="24"/>
        </w:rPr>
      </w:pPr>
      <w:r w:rsidRPr="009255C9">
        <w:rPr>
          <w:sz w:val="24"/>
          <w:szCs w:val="24"/>
        </w:rPr>
        <w:t>Horarios Deportista</w:t>
      </w:r>
    </w:p>
    <w:p w14:paraId="787C8A0B" w14:textId="31754E29" w:rsidR="006A16A8" w:rsidRDefault="006A16A8" w:rsidP="006A16A8">
      <w:r w:rsidRPr="006A16A8">
        <w:t>A continuación</w:t>
      </w:r>
      <w:r>
        <w:t>,</w:t>
      </w:r>
      <w:r w:rsidRPr="006A16A8">
        <w:t xml:space="preserve"> rellenar la </w:t>
      </w:r>
      <w:r>
        <w:t xml:space="preserve">tabla según el deporte que el deportista realice durante la semana. En la primera columna detallar la actividad física dentro del colegio </w:t>
      </w:r>
      <w:r w:rsidRPr="00C8305D">
        <w:rPr>
          <w:b/>
          <w:bCs/>
          <w:u w:val="single"/>
        </w:rPr>
        <w:t>(solo si es que hay),</w:t>
      </w:r>
      <w:r>
        <w:t xml:space="preserve"> luego el horario </w:t>
      </w:r>
      <w:r w:rsidR="00674157">
        <w:t>de</w:t>
      </w:r>
      <w:r>
        <w:t xml:space="preserve"> </w:t>
      </w:r>
      <w:r w:rsidR="00674157">
        <w:t xml:space="preserve">clases </w:t>
      </w:r>
      <w:r w:rsidR="00CE59D8">
        <w:t xml:space="preserve">del </w:t>
      </w:r>
      <w:r>
        <w:t>colegio y por último alguna actividad extra curricular y sus horarios</w:t>
      </w:r>
      <w:r w:rsidR="00C8305D">
        <w:t xml:space="preserve"> </w:t>
      </w:r>
      <w:r w:rsidR="00C8305D" w:rsidRPr="00C8305D">
        <w:rPr>
          <w:b/>
          <w:bCs/>
          <w:u w:val="single"/>
        </w:rPr>
        <w:t>(solo si es que hay),</w:t>
      </w:r>
    </w:p>
    <w:tbl>
      <w:tblPr>
        <w:tblStyle w:val="Tablaconcuadrcula5oscura-nfasis4"/>
        <w:tblpPr w:leftFromText="141" w:rightFromText="141" w:vertAnchor="text" w:horzAnchor="margin" w:tblpXSpec="center" w:tblpY="380"/>
        <w:tblW w:w="0" w:type="auto"/>
        <w:tblLook w:val="04A0" w:firstRow="1" w:lastRow="0" w:firstColumn="1" w:lastColumn="0" w:noHBand="0" w:noVBand="1"/>
      </w:tblPr>
      <w:tblGrid>
        <w:gridCol w:w="1596"/>
        <w:gridCol w:w="2090"/>
        <w:gridCol w:w="2226"/>
        <w:gridCol w:w="2158"/>
        <w:gridCol w:w="2158"/>
      </w:tblGrid>
      <w:tr w:rsidR="009255C9" w14:paraId="242E288B" w14:textId="77777777" w:rsidTr="00C830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6" w:type="dxa"/>
          </w:tcPr>
          <w:p w14:paraId="2FFB736A" w14:textId="77777777" w:rsidR="009255C9" w:rsidRPr="006A16A8" w:rsidRDefault="009255C9" w:rsidP="009255C9">
            <w:pPr>
              <w:rPr>
                <w:color w:val="auto"/>
              </w:rPr>
            </w:pPr>
            <w:r w:rsidRPr="006A16A8">
              <w:rPr>
                <w:color w:val="auto"/>
              </w:rPr>
              <w:t>HORARIO</w:t>
            </w:r>
          </w:p>
        </w:tc>
        <w:tc>
          <w:tcPr>
            <w:tcW w:w="2090" w:type="dxa"/>
          </w:tcPr>
          <w:p w14:paraId="5C876599" w14:textId="77777777" w:rsidR="009255C9" w:rsidRDefault="009255C9" w:rsidP="009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6A16A8">
              <w:rPr>
                <w:color w:val="auto"/>
              </w:rPr>
              <w:t xml:space="preserve">ACTIVIDAD </w:t>
            </w:r>
          </w:p>
          <w:p w14:paraId="51519258" w14:textId="77777777" w:rsidR="009255C9" w:rsidRPr="006A16A8" w:rsidRDefault="009255C9" w:rsidP="009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A16A8">
              <w:rPr>
                <w:color w:val="auto"/>
              </w:rPr>
              <w:t>COLEGIO</w:t>
            </w:r>
          </w:p>
        </w:tc>
        <w:tc>
          <w:tcPr>
            <w:tcW w:w="2226" w:type="dxa"/>
          </w:tcPr>
          <w:p w14:paraId="494A08FC" w14:textId="77777777" w:rsidR="00674157" w:rsidRDefault="009255C9" w:rsidP="009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6A16A8">
              <w:rPr>
                <w:color w:val="auto"/>
              </w:rPr>
              <w:t>HOR</w:t>
            </w:r>
            <w:r>
              <w:rPr>
                <w:color w:val="auto"/>
              </w:rPr>
              <w:t>ARIO</w:t>
            </w:r>
            <w:r w:rsidRPr="006A16A8">
              <w:rPr>
                <w:color w:val="auto"/>
              </w:rPr>
              <w:t xml:space="preserve"> </w:t>
            </w:r>
          </w:p>
          <w:p w14:paraId="41682C29" w14:textId="617E6733" w:rsidR="009255C9" w:rsidRPr="006A16A8" w:rsidRDefault="009255C9" w:rsidP="009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A16A8">
              <w:rPr>
                <w:color w:val="auto"/>
              </w:rPr>
              <w:t>COLEGIO</w:t>
            </w:r>
          </w:p>
        </w:tc>
        <w:tc>
          <w:tcPr>
            <w:tcW w:w="2158" w:type="dxa"/>
          </w:tcPr>
          <w:p w14:paraId="5472F3D7" w14:textId="77777777" w:rsidR="009255C9" w:rsidRPr="006A16A8" w:rsidRDefault="009255C9" w:rsidP="009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ACTIVIDAD EXTRACURRICULAR</w:t>
            </w:r>
          </w:p>
        </w:tc>
        <w:tc>
          <w:tcPr>
            <w:tcW w:w="2158" w:type="dxa"/>
          </w:tcPr>
          <w:p w14:paraId="59015BDE" w14:textId="77777777" w:rsidR="009255C9" w:rsidRPr="006A16A8" w:rsidRDefault="009255C9" w:rsidP="00925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HORARIO ACTIVIDAD EXTRACURRICULAR</w:t>
            </w:r>
          </w:p>
        </w:tc>
      </w:tr>
      <w:tr w:rsidR="009255C9" w14:paraId="3BE27F42" w14:textId="77777777" w:rsidTr="00C83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6" w:type="dxa"/>
          </w:tcPr>
          <w:p w14:paraId="19D62E9F" w14:textId="77777777" w:rsidR="009255C9" w:rsidRPr="006A16A8" w:rsidRDefault="009255C9" w:rsidP="009255C9">
            <w:pPr>
              <w:rPr>
                <w:color w:val="auto"/>
              </w:rPr>
            </w:pPr>
            <w:r>
              <w:rPr>
                <w:color w:val="auto"/>
              </w:rPr>
              <w:t>LUNES</w:t>
            </w:r>
          </w:p>
        </w:tc>
        <w:sdt>
          <w:sdtPr>
            <w:rPr>
              <w:sz w:val="20"/>
              <w:szCs w:val="20"/>
            </w:rPr>
            <w:id w:val="-8759374"/>
            <w:placeholder>
              <w:docPart w:val="45272973533145A6B334B47A6623ED4E"/>
            </w:placeholder>
            <w:text/>
          </w:sdtPr>
          <w:sdtEndPr/>
          <w:sdtContent>
            <w:tc>
              <w:tcPr>
                <w:tcW w:w="2090" w:type="dxa"/>
              </w:tcPr>
              <w:p w14:paraId="48C7403C" w14:textId="023105A1" w:rsidR="009255C9" w:rsidRPr="006A16A8" w:rsidRDefault="00C8305D" w:rsidP="009255C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proofErr w:type="spellStart"/>
                <w:r w:rsidRPr="00C8305D">
                  <w:rPr>
                    <w:color w:val="808080" w:themeColor="background1" w:themeShade="80"/>
                    <w:sz w:val="20"/>
                    <w:szCs w:val="20"/>
                  </w:rPr>
                  <w:t>Ej</w:t>
                </w:r>
                <w:proofErr w:type="spellEnd"/>
                <w:r w:rsidRPr="00C8305D">
                  <w:rPr>
                    <w:color w:val="808080" w:themeColor="background1" w:themeShade="80"/>
                    <w:sz w:val="20"/>
                    <w:szCs w:val="20"/>
                  </w:rPr>
                  <w:t>: E</w:t>
                </w:r>
                <w:r w:rsidR="00CE59D8">
                  <w:rPr>
                    <w:color w:val="808080" w:themeColor="background1" w:themeShade="80"/>
                    <w:sz w:val="20"/>
                    <w:szCs w:val="20"/>
                  </w:rPr>
                  <w:t>d Física</w:t>
                </w:r>
              </w:p>
            </w:tc>
          </w:sdtContent>
        </w:sdt>
        <w:sdt>
          <w:sdtPr>
            <w:rPr>
              <w:color w:val="808080" w:themeColor="background1" w:themeShade="80"/>
              <w:sz w:val="20"/>
              <w:szCs w:val="20"/>
            </w:rPr>
            <w:id w:val="-779020983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226" w:type="dxa"/>
              </w:tcPr>
              <w:p w14:paraId="1EF819A9" w14:textId="02A46E9E" w:rsidR="009255C9" w:rsidRPr="006A16A8" w:rsidRDefault="00C8305D" w:rsidP="009255C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proofErr w:type="spellStart"/>
                <w:r w:rsidRPr="00C8305D">
                  <w:rPr>
                    <w:color w:val="808080" w:themeColor="background1" w:themeShade="80"/>
                    <w:sz w:val="20"/>
                    <w:szCs w:val="20"/>
                  </w:rPr>
                  <w:t>Ej</w:t>
                </w:r>
                <w:proofErr w:type="spellEnd"/>
                <w:r w:rsidRPr="00C8305D">
                  <w:rPr>
                    <w:color w:val="808080" w:themeColor="background1" w:themeShade="80"/>
                    <w:sz w:val="20"/>
                    <w:szCs w:val="20"/>
                  </w:rPr>
                  <w:t xml:space="preserve">: </w:t>
                </w:r>
                <w:r w:rsidR="00674157">
                  <w:rPr>
                    <w:color w:val="808080" w:themeColor="background1" w:themeShade="80"/>
                    <w:sz w:val="20"/>
                    <w:szCs w:val="20"/>
                  </w:rPr>
                  <w:t xml:space="preserve">9:00 a </w:t>
                </w:r>
                <w:r w:rsidRPr="00C8305D">
                  <w:rPr>
                    <w:color w:val="808080" w:themeColor="background1" w:themeShade="80"/>
                    <w:sz w:val="20"/>
                    <w:szCs w:val="20"/>
                  </w:rPr>
                  <w:t>16:00</w:t>
                </w:r>
              </w:p>
            </w:tc>
          </w:sdtContent>
        </w:sdt>
        <w:tc>
          <w:tcPr>
            <w:tcW w:w="2158" w:type="dxa"/>
          </w:tcPr>
          <w:p w14:paraId="2EFD3665" w14:textId="225A215B" w:rsidR="009255C9" w:rsidRPr="006A16A8" w:rsidRDefault="0081585F" w:rsidP="00925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color w:val="808080" w:themeColor="background1" w:themeShade="80"/>
                  <w:sz w:val="20"/>
                  <w:szCs w:val="20"/>
                </w:rPr>
                <w:id w:val="493694124"/>
                <w:placeholder>
                  <w:docPart w:val="DefaultPlaceholder_-1854013440"/>
                </w:placeholder>
                <w:text/>
              </w:sdtPr>
              <w:sdtEndPr/>
              <w:sdtContent>
                <w:proofErr w:type="spellStart"/>
                <w:r w:rsidR="00C8305D" w:rsidRPr="00C8305D">
                  <w:rPr>
                    <w:color w:val="808080" w:themeColor="background1" w:themeShade="80"/>
                    <w:sz w:val="20"/>
                    <w:szCs w:val="20"/>
                  </w:rPr>
                  <w:t>Ej</w:t>
                </w:r>
                <w:proofErr w:type="spellEnd"/>
                <w:r w:rsidR="00C8305D" w:rsidRPr="00C8305D">
                  <w:rPr>
                    <w:color w:val="808080" w:themeColor="background1" w:themeShade="80"/>
                    <w:sz w:val="20"/>
                    <w:szCs w:val="20"/>
                  </w:rPr>
                  <w:t>: Entrenamiento Club</w:t>
                </w:r>
              </w:sdtContent>
            </w:sdt>
          </w:p>
        </w:tc>
        <w:sdt>
          <w:sdtPr>
            <w:rPr>
              <w:color w:val="808080" w:themeColor="background1" w:themeShade="80"/>
              <w:sz w:val="20"/>
              <w:szCs w:val="20"/>
            </w:rPr>
            <w:id w:val="1935094278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158" w:type="dxa"/>
              </w:tcPr>
              <w:p w14:paraId="431C9DE7" w14:textId="120FADA1" w:rsidR="009255C9" w:rsidRPr="006A16A8" w:rsidRDefault="00C8305D" w:rsidP="009255C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proofErr w:type="spellStart"/>
                <w:r w:rsidRPr="00C8305D">
                  <w:rPr>
                    <w:color w:val="808080" w:themeColor="background1" w:themeShade="80"/>
                    <w:sz w:val="20"/>
                    <w:szCs w:val="20"/>
                  </w:rPr>
                  <w:t>Ej</w:t>
                </w:r>
                <w:proofErr w:type="spellEnd"/>
                <w:r w:rsidRPr="00C8305D">
                  <w:rPr>
                    <w:color w:val="808080" w:themeColor="background1" w:themeShade="80"/>
                    <w:sz w:val="20"/>
                    <w:szCs w:val="20"/>
                  </w:rPr>
                  <w:t xml:space="preserve">: 17 – 19 </w:t>
                </w:r>
                <w:proofErr w:type="spellStart"/>
                <w:r w:rsidRPr="00C8305D">
                  <w:rPr>
                    <w:color w:val="808080" w:themeColor="background1" w:themeShade="80"/>
                    <w:sz w:val="20"/>
                    <w:szCs w:val="20"/>
                  </w:rPr>
                  <w:t>hrs</w:t>
                </w:r>
                <w:proofErr w:type="spellEnd"/>
              </w:p>
            </w:tc>
          </w:sdtContent>
        </w:sdt>
      </w:tr>
      <w:tr w:rsidR="009255C9" w14:paraId="7006884D" w14:textId="77777777" w:rsidTr="00C8305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6" w:type="dxa"/>
          </w:tcPr>
          <w:p w14:paraId="7B38E6BB" w14:textId="77777777" w:rsidR="009255C9" w:rsidRPr="006A16A8" w:rsidRDefault="009255C9" w:rsidP="009255C9">
            <w:pPr>
              <w:rPr>
                <w:color w:val="auto"/>
              </w:rPr>
            </w:pPr>
            <w:r>
              <w:rPr>
                <w:color w:val="auto"/>
              </w:rPr>
              <w:t>MARTES</w:t>
            </w:r>
          </w:p>
        </w:tc>
        <w:sdt>
          <w:sdtPr>
            <w:id w:val="-784272143"/>
            <w:placeholder>
              <w:docPart w:val="40963462F3374846B602B5D8E6815931"/>
            </w:placeholder>
            <w:showingPlcHdr/>
            <w:text/>
          </w:sdtPr>
          <w:sdtEndPr/>
          <w:sdtContent>
            <w:tc>
              <w:tcPr>
                <w:tcW w:w="2090" w:type="dxa"/>
              </w:tcPr>
              <w:p w14:paraId="50F89961" w14:textId="4A8140CB" w:rsidR="009255C9" w:rsidRPr="006A16A8" w:rsidRDefault="00AC1CD0" w:rsidP="009255C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-1934348603"/>
            <w:placeholder>
              <w:docPart w:val="DFB30A767F4B45158E447A8233DF4248"/>
            </w:placeholder>
            <w:showingPlcHdr/>
            <w:text/>
          </w:sdtPr>
          <w:sdtEndPr/>
          <w:sdtContent>
            <w:tc>
              <w:tcPr>
                <w:tcW w:w="2226" w:type="dxa"/>
              </w:tcPr>
              <w:p w14:paraId="6C210B68" w14:textId="0102832D" w:rsidR="009255C9" w:rsidRPr="006A16A8" w:rsidRDefault="00AC1CD0" w:rsidP="009255C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999698921"/>
            <w:placeholder>
              <w:docPart w:val="846E2A84962B44AF9B609008DA619D0D"/>
            </w:placeholder>
            <w:showingPlcHdr/>
            <w:text/>
          </w:sdtPr>
          <w:sdtEndPr/>
          <w:sdtContent>
            <w:tc>
              <w:tcPr>
                <w:tcW w:w="2158" w:type="dxa"/>
              </w:tcPr>
              <w:p w14:paraId="4ABF8792" w14:textId="38FCBDF2" w:rsidR="009255C9" w:rsidRPr="006A16A8" w:rsidRDefault="00AC1CD0" w:rsidP="009255C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-362983454"/>
            <w:placeholder>
              <w:docPart w:val="876BE49343C44B2B91B12A926D713AD5"/>
            </w:placeholder>
            <w:showingPlcHdr/>
            <w:text/>
          </w:sdtPr>
          <w:sdtEndPr/>
          <w:sdtContent>
            <w:tc>
              <w:tcPr>
                <w:tcW w:w="2158" w:type="dxa"/>
              </w:tcPr>
              <w:p w14:paraId="30C0D05F" w14:textId="7427829A" w:rsidR="009255C9" w:rsidRPr="006A16A8" w:rsidRDefault="00AC1CD0" w:rsidP="009255C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</w:tr>
      <w:tr w:rsidR="009255C9" w14:paraId="63844077" w14:textId="77777777" w:rsidTr="00C83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6" w:type="dxa"/>
          </w:tcPr>
          <w:p w14:paraId="45A7F03A" w14:textId="77777777" w:rsidR="009255C9" w:rsidRPr="006A16A8" w:rsidRDefault="009255C9" w:rsidP="009255C9">
            <w:pPr>
              <w:rPr>
                <w:color w:val="auto"/>
              </w:rPr>
            </w:pPr>
            <w:r>
              <w:rPr>
                <w:color w:val="auto"/>
              </w:rPr>
              <w:t>MIÉRCOLES</w:t>
            </w:r>
          </w:p>
        </w:tc>
        <w:sdt>
          <w:sdtPr>
            <w:id w:val="1883599237"/>
            <w:placeholder>
              <w:docPart w:val="4E4621D330CF44EB923262CC8083465C"/>
            </w:placeholder>
            <w:showingPlcHdr/>
            <w:text/>
          </w:sdtPr>
          <w:sdtEndPr/>
          <w:sdtContent>
            <w:tc>
              <w:tcPr>
                <w:tcW w:w="2090" w:type="dxa"/>
              </w:tcPr>
              <w:p w14:paraId="56B7BD75" w14:textId="2EBF5A0E" w:rsidR="009255C9" w:rsidRPr="006A16A8" w:rsidRDefault="00AC1CD0" w:rsidP="009255C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320852827"/>
            <w:placeholder>
              <w:docPart w:val="9D1CDFDB8BEF496FBD0E07AA6761680B"/>
            </w:placeholder>
            <w:showingPlcHdr/>
            <w:text/>
          </w:sdtPr>
          <w:sdtEndPr/>
          <w:sdtContent>
            <w:tc>
              <w:tcPr>
                <w:tcW w:w="2226" w:type="dxa"/>
              </w:tcPr>
              <w:p w14:paraId="61EC09EB" w14:textId="574407AB" w:rsidR="009255C9" w:rsidRPr="006A16A8" w:rsidRDefault="00AC1CD0" w:rsidP="009255C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-247043467"/>
            <w:placeholder>
              <w:docPart w:val="09198A43CCCA429788D0D5178D9F23CD"/>
            </w:placeholder>
            <w:showingPlcHdr/>
            <w:text/>
          </w:sdtPr>
          <w:sdtEndPr/>
          <w:sdtContent>
            <w:tc>
              <w:tcPr>
                <w:tcW w:w="2158" w:type="dxa"/>
              </w:tcPr>
              <w:p w14:paraId="37456319" w14:textId="2C3CC5BC" w:rsidR="009255C9" w:rsidRPr="006A16A8" w:rsidRDefault="00AC1CD0" w:rsidP="009255C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-1810621743"/>
            <w:placeholder>
              <w:docPart w:val="0580DBBE21534610999BC0A2B608A501"/>
            </w:placeholder>
            <w:showingPlcHdr/>
            <w:text/>
          </w:sdtPr>
          <w:sdtEndPr/>
          <w:sdtContent>
            <w:tc>
              <w:tcPr>
                <w:tcW w:w="2158" w:type="dxa"/>
              </w:tcPr>
              <w:p w14:paraId="7BF7910B" w14:textId="066FF70A" w:rsidR="009255C9" w:rsidRPr="006A16A8" w:rsidRDefault="00AC1CD0" w:rsidP="009255C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</w:tr>
      <w:tr w:rsidR="009255C9" w14:paraId="5AFA3498" w14:textId="77777777" w:rsidTr="00C8305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6" w:type="dxa"/>
          </w:tcPr>
          <w:p w14:paraId="63A9FD9B" w14:textId="77777777" w:rsidR="009255C9" w:rsidRPr="006A16A8" w:rsidRDefault="009255C9" w:rsidP="009255C9">
            <w:pPr>
              <w:rPr>
                <w:color w:val="auto"/>
              </w:rPr>
            </w:pPr>
            <w:r>
              <w:rPr>
                <w:color w:val="auto"/>
              </w:rPr>
              <w:t>JUEVES</w:t>
            </w:r>
          </w:p>
        </w:tc>
        <w:sdt>
          <w:sdtPr>
            <w:id w:val="1511559757"/>
            <w:placeholder>
              <w:docPart w:val="FFB5D45AE2DA47D888A17F1D480CDF49"/>
            </w:placeholder>
            <w:showingPlcHdr/>
            <w:text/>
          </w:sdtPr>
          <w:sdtEndPr/>
          <w:sdtContent>
            <w:tc>
              <w:tcPr>
                <w:tcW w:w="2090" w:type="dxa"/>
              </w:tcPr>
              <w:p w14:paraId="0B72FE20" w14:textId="022DE325" w:rsidR="009255C9" w:rsidRPr="006A16A8" w:rsidRDefault="00AC1CD0" w:rsidP="009255C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-607505133"/>
            <w:placeholder>
              <w:docPart w:val="25E43B2B854A4CA8BBEC66324B4E675C"/>
            </w:placeholder>
            <w:showingPlcHdr/>
            <w:text/>
          </w:sdtPr>
          <w:sdtEndPr/>
          <w:sdtContent>
            <w:tc>
              <w:tcPr>
                <w:tcW w:w="2226" w:type="dxa"/>
              </w:tcPr>
              <w:p w14:paraId="558BCACB" w14:textId="2CA62403" w:rsidR="009255C9" w:rsidRPr="006A16A8" w:rsidRDefault="00AC1CD0" w:rsidP="009255C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1115019614"/>
            <w:placeholder>
              <w:docPart w:val="699FCEA01DF34FE58DD8F892A0044ED7"/>
            </w:placeholder>
            <w:showingPlcHdr/>
            <w:text/>
          </w:sdtPr>
          <w:sdtEndPr/>
          <w:sdtContent>
            <w:tc>
              <w:tcPr>
                <w:tcW w:w="2158" w:type="dxa"/>
              </w:tcPr>
              <w:p w14:paraId="6EEFBE49" w14:textId="2F86E2E2" w:rsidR="009255C9" w:rsidRPr="006A16A8" w:rsidRDefault="00AC1CD0" w:rsidP="009255C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985357818"/>
            <w:placeholder>
              <w:docPart w:val="054AEB63877F4FB0BE22C96875776D07"/>
            </w:placeholder>
            <w:showingPlcHdr/>
            <w:text/>
          </w:sdtPr>
          <w:sdtEndPr/>
          <w:sdtContent>
            <w:tc>
              <w:tcPr>
                <w:tcW w:w="2158" w:type="dxa"/>
              </w:tcPr>
              <w:p w14:paraId="7E63EFFA" w14:textId="46B3B0F4" w:rsidR="009255C9" w:rsidRPr="006A16A8" w:rsidRDefault="00AC1CD0" w:rsidP="009255C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</w:tr>
      <w:tr w:rsidR="009255C9" w14:paraId="6EBEB990" w14:textId="77777777" w:rsidTr="00C83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6" w:type="dxa"/>
          </w:tcPr>
          <w:p w14:paraId="4BC07EEA" w14:textId="77777777" w:rsidR="009255C9" w:rsidRPr="006A16A8" w:rsidRDefault="009255C9" w:rsidP="009255C9">
            <w:pPr>
              <w:rPr>
                <w:color w:val="auto"/>
              </w:rPr>
            </w:pPr>
            <w:r>
              <w:rPr>
                <w:color w:val="auto"/>
              </w:rPr>
              <w:t>VIERNES</w:t>
            </w:r>
          </w:p>
        </w:tc>
        <w:sdt>
          <w:sdtPr>
            <w:id w:val="1957524068"/>
            <w:placeholder>
              <w:docPart w:val="A8E9763F1BCF4B5AB95277CA95900F0C"/>
            </w:placeholder>
            <w:showingPlcHdr/>
            <w:text/>
          </w:sdtPr>
          <w:sdtEndPr/>
          <w:sdtContent>
            <w:tc>
              <w:tcPr>
                <w:tcW w:w="2090" w:type="dxa"/>
              </w:tcPr>
              <w:p w14:paraId="32D1ACBA" w14:textId="5C893256" w:rsidR="009255C9" w:rsidRPr="006A16A8" w:rsidRDefault="00AC1CD0" w:rsidP="009255C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1574693791"/>
            <w:placeholder>
              <w:docPart w:val="A611F5F72B664E33993301DA457B206E"/>
            </w:placeholder>
            <w:showingPlcHdr/>
            <w:text/>
          </w:sdtPr>
          <w:sdtEndPr/>
          <w:sdtContent>
            <w:tc>
              <w:tcPr>
                <w:tcW w:w="2226" w:type="dxa"/>
              </w:tcPr>
              <w:p w14:paraId="30DC2D9E" w14:textId="4BF14532" w:rsidR="009255C9" w:rsidRPr="006A16A8" w:rsidRDefault="00AC1CD0" w:rsidP="009255C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-1147272389"/>
            <w:placeholder>
              <w:docPart w:val="4D7FDB6EC17244E999CD70F854DCBCC5"/>
            </w:placeholder>
            <w:showingPlcHdr/>
            <w:text/>
          </w:sdtPr>
          <w:sdtEndPr/>
          <w:sdtContent>
            <w:tc>
              <w:tcPr>
                <w:tcW w:w="2158" w:type="dxa"/>
              </w:tcPr>
              <w:p w14:paraId="09CEDC45" w14:textId="239D8FC7" w:rsidR="009255C9" w:rsidRPr="006A16A8" w:rsidRDefault="00AC1CD0" w:rsidP="009255C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2031218473"/>
            <w:placeholder>
              <w:docPart w:val="414956D2DBC54D599C4876861E16BE9C"/>
            </w:placeholder>
            <w:showingPlcHdr/>
            <w:text/>
          </w:sdtPr>
          <w:sdtEndPr/>
          <w:sdtContent>
            <w:tc>
              <w:tcPr>
                <w:tcW w:w="2158" w:type="dxa"/>
              </w:tcPr>
              <w:p w14:paraId="5FE4FCAF" w14:textId="35408C11" w:rsidR="009255C9" w:rsidRPr="006A16A8" w:rsidRDefault="00AC1CD0" w:rsidP="009255C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</w:tr>
      <w:tr w:rsidR="009255C9" w14:paraId="79F386DE" w14:textId="77777777" w:rsidTr="00C8305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6" w:type="dxa"/>
          </w:tcPr>
          <w:p w14:paraId="25E1AA0C" w14:textId="77777777" w:rsidR="009255C9" w:rsidRPr="006A16A8" w:rsidRDefault="009255C9" w:rsidP="009255C9">
            <w:pPr>
              <w:rPr>
                <w:color w:val="auto"/>
              </w:rPr>
            </w:pPr>
            <w:r>
              <w:rPr>
                <w:color w:val="auto"/>
              </w:rPr>
              <w:t>SÁBADO</w:t>
            </w:r>
          </w:p>
        </w:tc>
        <w:sdt>
          <w:sdtPr>
            <w:id w:val="1037702982"/>
            <w:placeholder>
              <w:docPart w:val="423062E255034DB8BA1D86C9ADCE7049"/>
            </w:placeholder>
            <w:showingPlcHdr/>
            <w:text/>
          </w:sdtPr>
          <w:sdtEndPr/>
          <w:sdtContent>
            <w:tc>
              <w:tcPr>
                <w:tcW w:w="2090" w:type="dxa"/>
              </w:tcPr>
              <w:p w14:paraId="5D455504" w14:textId="0A339A45" w:rsidR="009255C9" w:rsidRPr="006A16A8" w:rsidRDefault="00AC1CD0" w:rsidP="009255C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63539989"/>
            <w:placeholder>
              <w:docPart w:val="FAB10A3B44604BB58BB6D12ABAB3E179"/>
            </w:placeholder>
            <w:showingPlcHdr/>
            <w:text/>
          </w:sdtPr>
          <w:sdtEndPr/>
          <w:sdtContent>
            <w:tc>
              <w:tcPr>
                <w:tcW w:w="2226" w:type="dxa"/>
              </w:tcPr>
              <w:p w14:paraId="47DB5F4E" w14:textId="7FEB889F" w:rsidR="009255C9" w:rsidRPr="006A16A8" w:rsidRDefault="00AC1CD0" w:rsidP="009255C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-1535105530"/>
            <w:placeholder>
              <w:docPart w:val="D01C0C13D15F4B9691B6546B18139164"/>
            </w:placeholder>
            <w:showingPlcHdr/>
            <w:text/>
          </w:sdtPr>
          <w:sdtEndPr/>
          <w:sdtContent>
            <w:tc>
              <w:tcPr>
                <w:tcW w:w="2158" w:type="dxa"/>
              </w:tcPr>
              <w:p w14:paraId="45E41FE8" w14:textId="7CBEB581" w:rsidR="009255C9" w:rsidRPr="006A16A8" w:rsidRDefault="00AC1CD0" w:rsidP="009255C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  <w:sdt>
          <w:sdtPr>
            <w:id w:val="-2019528568"/>
            <w:placeholder>
              <w:docPart w:val="CA99118E9A1F4613B9A0BAC19439C36C"/>
            </w:placeholder>
            <w:showingPlcHdr/>
            <w:text/>
          </w:sdtPr>
          <w:sdtEndPr/>
          <w:sdtContent>
            <w:tc>
              <w:tcPr>
                <w:tcW w:w="2158" w:type="dxa"/>
              </w:tcPr>
              <w:p w14:paraId="5BA8E8B0" w14:textId="362F7150" w:rsidR="009255C9" w:rsidRPr="006A16A8" w:rsidRDefault="00AC1CD0" w:rsidP="009255C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Textodelmarcadordeposicin"/>
                  </w:rPr>
                  <w:t>-</w:t>
                </w:r>
              </w:p>
            </w:tc>
          </w:sdtContent>
        </w:sdt>
      </w:tr>
    </w:tbl>
    <w:p w14:paraId="758A242D" w14:textId="77777777" w:rsidR="009255C9" w:rsidRPr="006A16A8" w:rsidRDefault="009255C9" w:rsidP="006A16A8"/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CD489A" w:rsidRPr="00FA3EB3" w14:paraId="1C666F39" w14:textId="77777777" w:rsidTr="00D94DB9">
        <w:trPr>
          <w:trHeight w:val="1728"/>
        </w:trPr>
        <w:tc>
          <w:tcPr>
            <w:tcW w:w="6930" w:type="dxa"/>
            <w:vAlign w:val="center"/>
          </w:tcPr>
          <w:p w14:paraId="23008C09" w14:textId="5E8D1C8E" w:rsidR="00674157" w:rsidRPr="00674157" w:rsidRDefault="00674157" w:rsidP="00674157">
            <w:pPr>
              <w:pStyle w:val="Ttulo"/>
              <w:rPr>
                <w:sz w:val="32"/>
                <w:szCs w:val="32"/>
              </w:rPr>
            </w:pPr>
            <w:r w:rsidRPr="00674157">
              <w:rPr>
                <w:sz w:val="36"/>
                <w:szCs w:val="36"/>
              </w:rPr>
              <w:lastRenderedPageBreak/>
              <w:t xml:space="preserve">Formulario Postulación Beca </w:t>
            </w:r>
            <w:r w:rsidRPr="00674157">
              <w:rPr>
                <w:sz w:val="44"/>
                <w:szCs w:val="44"/>
              </w:rPr>
              <w:t>VITADEPORTES CEDAR 202</w:t>
            </w:r>
            <w:r w:rsidR="00A117B6">
              <w:rPr>
                <w:sz w:val="44"/>
                <w:szCs w:val="44"/>
              </w:rPr>
              <w:t>1</w:t>
            </w:r>
          </w:p>
          <w:p w14:paraId="7152B74B" w14:textId="60F75DF4" w:rsidR="00CD489A" w:rsidRPr="008C3773" w:rsidRDefault="00674157" w:rsidP="00674157">
            <w:pPr>
              <w:pStyle w:val="Ttulo"/>
            </w:pPr>
            <w:r w:rsidRPr="00674157">
              <w:rPr>
                <w:sz w:val="44"/>
                <w:szCs w:val="44"/>
              </w:rPr>
              <w:t>(Anexo I</w:t>
            </w:r>
            <w:r>
              <w:rPr>
                <w:sz w:val="44"/>
                <w:szCs w:val="44"/>
              </w:rPr>
              <w:t>I</w:t>
            </w:r>
            <w:r w:rsidRPr="00674157">
              <w:rPr>
                <w:sz w:val="44"/>
                <w:szCs w:val="44"/>
              </w:rPr>
              <w:t>)</w:t>
            </w:r>
          </w:p>
        </w:tc>
        <w:tc>
          <w:tcPr>
            <w:tcW w:w="2060" w:type="dxa"/>
            <w:vAlign w:val="center"/>
          </w:tcPr>
          <w:p w14:paraId="0D4EA040" w14:textId="2C341449" w:rsidR="00CD489A" w:rsidRPr="00FA3EB3" w:rsidRDefault="00BA0163" w:rsidP="00D94DB9">
            <w:pPr>
              <w:spacing w:after="0"/>
              <w:jc w:val="right"/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5408" behindDoc="1" locked="0" layoutInCell="1" allowOverlap="1" wp14:anchorId="64FAEE83" wp14:editId="4CE22C6F">
                  <wp:simplePos x="0" y="0"/>
                  <wp:positionH relativeFrom="column">
                    <wp:posOffset>-508635</wp:posOffset>
                  </wp:positionH>
                  <wp:positionV relativeFrom="paragraph">
                    <wp:posOffset>-283210</wp:posOffset>
                  </wp:positionV>
                  <wp:extent cx="2420620" cy="981075"/>
                  <wp:effectExtent l="0" t="0" r="0" b="0"/>
                  <wp:wrapNone/>
                  <wp:docPr id="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9" t="29826" r="19503" b="30231"/>
                          <a:stretch/>
                        </pic:blipFill>
                        <pic:spPr bwMode="auto">
                          <a:xfrm>
                            <a:off x="0" y="0"/>
                            <a:ext cx="242062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78CCEC8" w14:textId="551AAD21" w:rsidR="00915432" w:rsidRDefault="00915432" w:rsidP="00915432">
      <w:pPr>
        <w:pStyle w:val="Sinespaciado"/>
        <w:rPr>
          <w:lang w:val="es-CL"/>
        </w:rPr>
      </w:pPr>
    </w:p>
    <w:tbl>
      <w:tblPr>
        <w:tblStyle w:val="Tablaconcuadrcula4-nfasis3"/>
        <w:tblpPr w:leftFromText="141" w:rightFromText="141" w:vertAnchor="page" w:horzAnchor="margin" w:tblpY="3181"/>
        <w:tblOverlap w:val="never"/>
        <w:tblW w:w="0" w:type="auto"/>
        <w:tblLook w:val="04A0" w:firstRow="1" w:lastRow="0" w:firstColumn="1" w:lastColumn="0" w:noHBand="0" w:noVBand="1"/>
      </w:tblPr>
      <w:tblGrid>
        <w:gridCol w:w="10534"/>
      </w:tblGrid>
      <w:tr w:rsidR="00CD489A" w:rsidRPr="005746B7" w14:paraId="62E2B015" w14:textId="77777777" w:rsidTr="00CD48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4" w:type="dxa"/>
          </w:tcPr>
          <w:p w14:paraId="3FBA2322" w14:textId="77777777" w:rsidR="00CD489A" w:rsidRDefault="00CD489A" w:rsidP="00CD489A">
            <w:pPr>
              <w:pStyle w:val="Sinespaciado"/>
              <w:rPr>
                <w:lang w:val="es-CL"/>
              </w:rPr>
            </w:pPr>
            <w:r>
              <w:rPr>
                <w:lang w:val="es-CL"/>
              </w:rPr>
              <w:t>BREVE RESEÑA DE TRAYECTORIA DEPORTIVA</w:t>
            </w:r>
          </w:p>
        </w:tc>
      </w:tr>
      <w:tr w:rsidR="00CD489A" w:rsidRPr="005746B7" w14:paraId="22919F4A" w14:textId="77777777" w:rsidTr="00CD4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7"/>
        </w:trPr>
        <w:sdt>
          <w:sdtPr>
            <w:rPr>
              <w:lang w:val="es-CL"/>
            </w:rPr>
            <w:id w:val="414522918"/>
            <w:placeholder>
              <w:docPart w:val="E445516B23EE449F89D2D9226DF39571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534" w:type="dxa"/>
              </w:tcPr>
              <w:p w14:paraId="2D8A0293" w14:textId="090E4675" w:rsidR="00CD489A" w:rsidRDefault="00CE59D8" w:rsidP="00CD489A">
                <w:pPr>
                  <w:pStyle w:val="Sinespaciado"/>
                  <w:rPr>
                    <w:lang w:val="es-CL"/>
                  </w:rPr>
                </w:pPr>
                <w:r w:rsidRPr="00AC1CD0">
                  <w:rPr>
                    <w:rStyle w:val="Textodelmarcadordeposicin"/>
                    <w:lang w:val="es-CL"/>
                  </w:rPr>
                  <w:t>Haga clic o pulse aquí para escribir texto.</w:t>
                </w:r>
              </w:p>
            </w:tc>
          </w:sdtContent>
        </w:sdt>
      </w:tr>
      <w:tr w:rsidR="00CD489A" w:rsidRPr="005746B7" w14:paraId="45E08CA6" w14:textId="77777777" w:rsidTr="00CD489A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4" w:type="dxa"/>
          </w:tcPr>
          <w:p w14:paraId="4798A436" w14:textId="509CD989" w:rsidR="00CD489A" w:rsidRDefault="00CD489A" w:rsidP="00CD489A">
            <w:pPr>
              <w:pStyle w:val="Sinespaciado"/>
              <w:rPr>
                <w:lang w:val="es-CL"/>
              </w:rPr>
            </w:pPr>
            <w:r>
              <w:rPr>
                <w:lang w:val="es-CL"/>
              </w:rPr>
              <w:t>PARTICIPACIÓN EN EVENTOS DEPORTIVOS (ÚLTIMOS 1</w:t>
            </w:r>
            <w:r w:rsidR="00674157">
              <w:rPr>
                <w:lang w:val="es-CL"/>
              </w:rPr>
              <w:t>8</w:t>
            </w:r>
            <w:r>
              <w:rPr>
                <w:lang w:val="es-CL"/>
              </w:rPr>
              <w:t xml:space="preserve"> MESES)</w:t>
            </w:r>
          </w:p>
        </w:tc>
      </w:tr>
      <w:tr w:rsidR="00CD489A" w:rsidRPr="005746B7" w14:paraId="2B576C3E" w14:textId="77777777" w:rsidTr="00CD4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7"/>
        </w:trPr>
        <w:sdt>
          <w:sdtPr>
            <w:rPr>
              <w:lang w:val="es-CL"/>
            </w:rPr>
            <w:id w:val="868870172"/>
            <w:placeholder>
              <w:docPart w:val="F135542452544B0E873B6B32B220CAA4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534" w:type="dxa"/>
              </w:tcPr>
              <w:p w14:paraId="52809EC2" w14:textId="6155E637" w:rsidR="00CD489A" w:rsidRDefault="00CE59D8" w:rsidP="00CD489A">
                <w:pPr>
                  <w:pStyle w:val="Sinespaciado"/>
                  <w:rPr>
                    <w:lang w:val="es-CL"/>
                  </w:rPr>
                </w:pPr>
                <w:r w:rsidRPr="00AC1CD0">
                  <w:rPr>
                    <w:rStyle w:val="Textodelmarcadordeposicin"/>
                    <w:lang w:val="es-CL"/>
                  </w:rPr>
                  <w:t>Haga clic o pulse aquí para escribir texto.</w:t>
                </w:r>
              </w:p>
            </w:tc>
          </w:sdtContent>
        </w:sdt>
      </w:tr>
      <w:tr w:rsidR="00CD489A" w14:paraId="5FC419A4" w14:textId="77777777" w:rsidTr="00CD489A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4" w:type="dxa"/>
          </w:tcPr>
          <w:p w14:paraId="53E0525A" w14:textId="76AE33EB" w:rsidR="00CD489A" w:rsidRPr="00CD489A" w:rsidRDefault="00CD489A" w:rsidP="00CD489A">
            <w:pPr>
              <w:pStyle w:val="Sinespaciado"/>
              <w:rPr>
                <w:b w:val="0"/>
                <w:bCs w:val="0"/>
                <w:lang w:val="es-CL"/>
              </w:rPr>
            </w:pPr>
            <w:r>
              <w:rPr>
                <w:lang w:val="es-CL"/>
              </w:rPr>
              <w:t xml:space="preserve"> LOGROS DEPORTIVOS (ÚLTIMOS </w:t>
            </w:r>
            <w:r w:rsidR="00A117B6">
              <w:rPr>
                <w:lang w:val="es-CL"/>
              </w:rPr>
              <w:t>24</w:t>
            </w:r>
            <w:r>
              <w:rPr>
                <w:lang w:val="es-CL"/>
              </w:rPr>
              <w:t xml:space="preserve"> MESES)</w:t>
            </w:r>
          </w:p>
        </w:tc>
      </w:tr>
      <w:tr w:rsidR="00CD489A" w14:paraId="24C02F80" w14:textId="77777777" w:rsidTr="00CD4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7"/>
        </w:trPr>
        <w:sdt>
          <w:sdtPr>
            <w:rPr>
              <w:lang w:val="es-CL"/>
            </w:rPr>
            <w:id w:val="-515304283"/>
            <w:placeholder>
              <w:docPart w:val="46DFBD367B7047BBAD38E7256FB5312A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534" w:type="dxa"/>
              </w:tcPr>
              <w:p w14:paraId="01188558" w14:textId="1FE63A68" w:rsidR="00CD489A" w:rsidRDefault="00AC1CD0" w:rsidP="00CD489A">
                <w:pPr>
                  <w:pStyle w:val="Sinespaciado"/>
                  <w:rPr>
                    <w:lang w:val="es-CL"/>
                  </w:rPr>
                </w:pPr>
                <w:r w:rsidRPr="00AC1CD0">
                  <w:rPr>
                    <w:rStyle w:val="Textodelmarcadordeposicin"/>
                    <w:lang w:val="es-CL"/>
                  </w:rPr>
                  <w:t>Haga clic o pulse aquí para escribir texto.</w:t>
                </w:r>
              </w:p>
            </w:tc>
          </w:sdtContent>
        </w:sdt>
      </w:tr>
    </w:tbl>
    <w:p w14:paraId="4D02EC59" w14:textId="77777777" w:rsidR="00915432" w:rsidRDefault="00915432" w:rsidP="00915432">
      <w:pPr>
        <w:pStyle w:val="Sinespaciado"/>
        <w:rPr>
          <w:lang w:val="es-CL"/>
        </w:rPr>
      </w:pPr>
    </w:p>
    <w:p w14:paraId="0A43E567" w14:textId="66F5281E" w:rsidR="00915432" w:rsidRDefault="00915432" w:rsidP="00915432">
      <w:pPr>
        <w:pStyle w:val="Sinespaciado"/>
        <w:rPr>
          <w:lang w:val="es-CL"/>
        </w:rPr>
      </w:pPr>
    </w:p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CD489A" w:rsidRPr="00FA3EB3" w14:paraId="4EF370AF" w14:textId="77777777" w:rsidTr="00D94DB9">
        <w:trPr>
          <w:trHeight w:val="1728"/>
        </w:trPr>
        <w:tc>
          <w:tcPr>
            <w:tcW w:w="6930" w:type="dxa"/>
            <w:vAlign w:val="center"/>
          </w:tcPr>
          <w:p w14:paraId="55131033" w14:textId="79CDEFB3" w:rsidR="00CD489A" w:rsidRPr="00674157" w:rsidRDefault="00674157" w:rsidP="00674157">
            <w:pPr>
              <w:pStyle w:val="Ttulo"/>
              <w:rPr>
                <w:sz w:val="32"/>
                <w:szCs w:val="32"/>
              </w:rPr>
            </w:pPr>
            <w:r w:rsidRPr="00674157">
              <w:rPr>
                <w:sz w:val="36"/>
                <w:szCs w:val="36"/>
              </w:rPr>
              <w:lastRenderedPageBreak/>
              <w:t xml:space="preserve">Formulario Postulación Beca </w:t>
            </w:r>
            <w:r w:rsidRPr="00674157">
              <w:rPr>
                <w:sz w:val="44"/>
                <w:szCs w:val="44"/>
              </w:rPr>
              <w:t>VITADEPORTES CEDAR 202</w:t>
            </w:r>
            <w:r w:rsidR="00A117B6">
              <w:rPr>
                <w:sz w:val="44"/>
                <w:szCs w:val="44"/>
              </w:rPr>
              <w:t>1</w:t>
            </w:r>
          </w:p>
        </w:tc>
        <w:tc>
          <w:tcPr>
            <w:tcW w:w="2060" w:type="dxa"/>
            <w:vAlign w:val="center"/>
          </w:tcPr>
          <w:p w14:paraId="57616884" w14:textId="4997A926" w:rsidR="00CD489A" w:rsidRPr="00FA3EB3" w:rsidRDefault="00CD489A" w:rsidP="00D94DB9">
            <w:pPr>
              <w:spacing w:after="0"/>
              <w:jc w:val="right"/>
            </w:pPr>
          </w:p>
        </w:tc>
      </w:tr>
    </w:tbl>
    <w:p w14:paraId="2A85D8DE" w14:textId="741CD0CC" w:rsidR="00915432" w:rsidRDefault="00BA0163" w:rsidP="00915432">
      <w:pPr>
        <w:pStyle w:val="Sinespaciado"/>
        <w:rPr>
          <w:lang w:val="es-CL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29B07192" wp14:editId="7E86A55E">
            <wp:simplePos x="0" y="0"/>
            <wp:positionH relativeFrom="column">
              <wp:posOffset>4667250</wp:posOffset>
            </wp:positionH>
            <wp:positionV relativeFrom="paragraph">
              <wp:posOffset>-1181091</wp:posOffset>
            </wp:positionV>
            <wp:extent cx="2420620" cy="981075"/>
            <wp:effectExtent l="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9" t="29826" r="19503" b="30231"/>
                    <a:stretch/>
                  </pic:blipFill>
                  <pic:spPr bwMode="auto">
                    <a:xfrm>
                      <a:off x="0" y="0"/>
                      <a:ext cx="242062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86F8E" w14:textId="62B27AC5" w:rsidR="00915432" w:rsidRDefault="00915432" w:rsidP="00915432">
      <w:pPr>
        <w:pStyle w:val="Sinespaciado"/>
        <w:rPr>
          <w:lang w:val="es-CL"/>
        </w:rPr>
      </w:pPr>
    </w:p>
    <w:p w14:paraId="52097ADC" w14:textId="77777777" w:rsidR="00915432" w:rsidRDefault="00915432" w:rsidP="00915432">
      <w:pPr>
        <w:pStyle w:val="Sinespaciado"/>
        <w:rPr>
          <w:lang w:val="es-CL"/>
        </w:rPr>
      </w:pPr>
    </w:p>
    <w:p w14:paraId="39545F1D" w14:textId="77777777" w:rsidR="00915432" w:rsidRDefault="00915432" w:rsidP="00915432">
      <w:pPr>
        <w:pStyle w:val="Sinespaciado"/>
        <w:rPr>
          <w:lang w:val="es-CL"/>
        </w:rPr>
      </w:pPr>
    </w:p>
    <w:p w14:paraId="28C99C59" w14:textId="2A964D13" w:rsidR="00915432" w:rsidRDefault="00674157" w:rsidP="00915432">
      <w:pPr>
        <w:pStyle w:val="Sinespaciado"/>
        <w:rPr>
          <w:lang w:val="es-CL"/>
        </w:rPr>
      </w:pPr>
      <w:r>
        <w:rPr>
          <w:lang w:val="es-CL"/>
        </w:rPr>
        <w:t>*</w:t>
      </w:r>
      <w:r w:rsidRPr="00674157">
        <w:rPr>
          <w:sz w:val="20"/>
          <w:szCs w:val="20"/>
          <w:lang w:val="es-CL"/>
        </w:rPr>
        <w:t>OPCIONAL. Es aceptable adjuntar material audiovisual que complemente la postulación del deportista (máx 5 minutos)</w:t>
      </w:r>
    </w:p>
    <w:p w14:paraId="14B08964" w14:textId="77777777" w:rsidR="00915432" w:rsidRDefault="00915432" w:rsidP="00915432">
      <w:pPr>
        <w:pStyle w:val="Sinespaciado"/>
        <w:rPr>
          <w:lang w:val="es-CL"/>
        </w:rPr>
      </w:pPr>
    </w:p>
    <w:p w14:paraId="5AB5975A" w14:textId="77777777" w:rsidR="00915432" w:rsidRDefault="00915432" w:rsidP="00915432">
      <w:pPr>
        <w:pStyle w:val="Sinespaciado"/>
        <w:rPr>
          <w:lang w:val="es-CL"/>
        </w:rPr>
      </w:pPr>
    </w:p>
    <w:p w14:paraId="0E3AEEA3" w14:textId="77777777" w:rsidR="00CD489A" w:rsidRDefault="00CD489A" w:rsidP="00915432">
      <w:pPr>
        <w:pStyle w:val="Sinespaciado"/>
        <w:rPr>
          <w:lang w:val="es-CL"/>
        </w:rPr>
      </w:pPr>
    </w:p>
    <w:p w14:paraId="3BB7C674" w14:textId="77777777" w:rsidR="00CD489A" w:rsidRDefault="00CD489A" w:rsidP="00915432">
      <w:pPr>
        <w:pStyle w:val="Sinespaciado"/>
        <w:rPr>
          <w:lang w:val="es-CL"/>
        </w:rPr>
      </w:pPr>
    </w:p>
    <w:p w14:paraId="3CF80D64" w14:textId="77777777" w:rsidR="00CD489A" w:rsidRDefault="00CD489A" w:rsidP="00915432">
      <w:pPr>
        <w:pStyle w:val="Sinespaciado"/>
        <w:rPr>
          <w:lang w:val="es-CL"/>
        </w:rPr>
      </w:pPr>
    </w:p>
    <w:p w14:paraId="471BCFA4" w14:textId="77777777" w:rsidR="00CD489A" w:rsidRDefault="00CD489A" w:rsidP="00915432">
      <w:pPr>
        <w:pStyle w:val="Sinespaciado"/>
        <w:rPr>
          <w:lang w:val="es-CL"/>
        </w:rPr>
      </w:pPr>
    </w:p>
    <w:p w14:paraId="3520DA27" w14:textId="11B4E2D0" w:rsidR="00CD489A" w:rsidRDefault="00CD489A" w:rsidP="00915432">
      <w:pPr>
        <w:pStyle w:val="Sinespaciado"/>
        <w:rPr>
          <w:lang w:val="es-CL"/>
        </w:rPr>
      </w:pPr>
    </w:p>
    <w:tbl>
      <w:tblPr>
        <w:tblStyle w:val="Tablaconcuadrcula4-nfasis3"/>
        <w:tblpPr w:leftFromText="141" w:rightFromText="141" w:vertAnchor="page" w:horzAnchor="margin" w:tblpY="3061"/>
        <w:tblOverlap w:val="never"/>
        <w:tblW w:w="0" w:type="auto"/>
        <w:tblLook w:val="04A0" w:firstRow="1" w:lastRow="0" w:firstColumn="1" w:lastColumn="0" w:noHBand="0" w:noVBand="1"/>
      </w:tblPr>
      <w:tblGrid>
        <w:gridCol w:w="10308"/>
      </w:tblGrid>
      <w:tr w:rsidR="00CD489A" w:rsidRPr="005746B7" w14:paraId="12FC5EFF" w14:textId="77777777" w:rsidTr="00CD48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8" w:type="dxa"/>
          </w:tcPr>
          <w:p w14:paraId="52229008" w14:textId="5A546E59" w:rsidR="00CD489A" w:rsidRDefault="00CD489A" w:rsidP="00CD489A">
            <w:pPr>
              <w:pStyle w:val="Sinespaciado"/>
              <w:rPr>
                <w:lang w:val="es-CL"/>
              </w:rPr>
            </w:pPr>
            <w:r>
              <w:rPr>
                <w:lang w:val="es-CL"/>
              </w:rPr>
              <w:t xml:space="preserve">¿POR QUÉ DEBO SER SELECCIONADO? ¿CUÁL ES MI MOTIVACIÓN? </w:t>
            </w:r>
          </w:p>
        </w:tc>
      </w:tr>
      <w:tr w:rsidR="00CD489A" w:rsidRPr="005746B7" w14:paraId="6833CA8E" w14:textId="77777777" w:rsidTr="00CD4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7"/>
        </w:trPr>
        <w:sdt>
          <w:sdtPr>
            <w:rPr>
              <w:lang w:val="es-CL"/>
            </w:rPr>
            <w:id w:val="822626943"/>
            <w:placeholder>
              <w:docPart w:val="43D54EF9FE164A01AB2C1E4D01FDB8A4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308" w:type="dxa"/>
              </w:tcPr>
              <w:p w14:paraId="76D5192D" w14:textId="1629B974" w:rsidR="00CD489A" w:rsidRDefault="00AC1CD0" w:rsidP="00CD489A">
                <w:pPr>
                  <w:pStyle w:val="Sinespaciado"/>
                  <w:rPr>
                    <w:lang w:val="es-CL"/>
                  </w:rPr>
                </w:pPr>
                <w:r w:rsidRPr="00AC1CD0">
                  <w:rPr>
                    <w:rStyle w:val="Textodelmarcadordeposicin"/>
                    <w:lang w:val="es-CL"/>
                  </w:rPr>
                  <w:t>Haga clic o pulse aquí para escribir texto.</w:t>
                </w:r>
              </w:p>
            </w:tc>
          </w:sdtContent>
        </w:sdt>
      </w:tr>
    </w:tbl>
    <w:p w14:paraId="636E0FBE" w14:textId="77777777" w:rsidR="00CD489A" w:rsidRDefault="00CD489A" w:rsidP="00915432">
      <w:pPr>
        <w:pStyle w:val="Sinespaciado"/>
        <w:rPr>
          <w:lang w:val="es-CL"/>
        </w:rPr>
      </w:pPr>
    </w:p>
    <w:p w14:paraId="52C7CC01" w14:textId="77777777" w:rsidR="00CD489A" w:rsidRDefault="00CD489A" w:rsidP="00915432">
      <w:pPr>
        <w:pStyle w:val="Sinespaciado"/>
        <w:rPr>
          <w:lang w:val="es-CL"/>
        </w:rPr>
      </w:pPr>
    </w:p>
    <w:p w14:paraId="12C4377F" w14:textId="77777777" w:rsidR="00CD489A" w:rsidRDefault="00CD489A" w:rsidP="00915432">
      <w:pPr>
        <w:pStyle w:val="Sinespaciado"/>
        <w:rPr>
          <w:lang w:val="es-CL"/>
        </w:rPr>
      </w:pPr>
    </w:p>
    <w:p w14:paraId="4BFDC361" w14:textId="77777777" w:rsidR="00CD489A" w:rsidRDefault="00CD489A" w:rsidP="00915432">
      <w:pPr>
        <w:pStyle w:val="Sinespaciado"/>
        <w:rPr>
          <w:lang w:val="es-CL"/>
        </w:rPr>
      </w:pPr>
    </w:p>
    <w:p w14:paraId="07E0C0CD" w14:textId="77777777" w:rsidR="00CD489A" w:rsidRDefault="00CD489A" w:rsidP="00915432">
      <w:pPr>
        <w:pStyle w:val="Sinespaciado"/>
        <w:rPr>
          <w:lang w:val="es-CL"/>
        </w:rPr>
      </w:pPr>
    </w:p>
    <w:p w14:paraId="46EDB385" w14:textId="77777777" w:rsidR="00CD489A" w:rsidRDefault="00CD489A" w:rsidP="00915432">
      <w:pPr>
        <w:pStyle w:val="Sinespaciado"/>
        <w:rPr>
          <w:lang w:val="es-CL"/>
        </w:rPr>
      </w:pPr>
    </w:p>
    <w:p w14:paraId="10BE68D3" w14:textId="77777777" w:rsidR="00CD489A" w:rsidRDefault="00CD489A" w:rsidP="00915432">
      <w:pPr>
        <w:pStyle w:val="Sinespaciado"/>
        <w:rPr>
          <w:lang w:val="es-CL"/>
        </w:rPr>
      </w:pPr>
    </w:p>
    <w:p w14:paraId="27EFAB3A" w14:textId="280CDE71" w:rsidR="00915432" w:rsidRDefault="00915432" w:rsidP="00CD489A">
      <w:pPr>
        <w:pStyle w:val="Sinespaciado"/>
        <w:ind w:firstLine="720"/>
        <w:rPr>
          <w:lang w:val="es-CL"/>
        </w:rPr>
      </w:pPr>
      <w:r w:rsidRPr="006A16A8">
        <w:rPr>
          <w:lang w:val="es-CL"/>
        </w:rPr>
        <w:t>Nombre y Firma</w:t>
      </w:r>
      <w:r>
        <w:rPr>
          <w:lang w:val="es-CL"/>
        </w:rPr>
        <w:t xml:space="preserve">                                                                                         </w:t>
      </w:r>
      <w:r w:rsidRPr="006A16A8">
        <w:rPr>
          <w:lang w:val="es-CL"/>
        </w:rPr>
        <w:t>Nombre y</w:t>
      </w:r>
      <w:r>
        <w:rPr>
          <w:lang w:val="es-CL"/>
        </w:rPr>
        <w:t xml:space="preserve"> </w:t>
      </w:r>
      <w:r w:rsidRPr="006A16A8">
        <w:rPr>
          <w:lang w:val="es-CL"/>
        </w:rPr>
        <w:t>Firma</w:t>
      </w:r>
      <w:r>
        <w:rPr>
          <w:lang w:val="es-CL"/>
        </w:rPr>
        <w:t xml:space="preserve"> </w:t>
      </w:r>
    </w:p>
    <w:p w14:paraId="76B21525" w14:textId="62CA7D45" w:rsidR="00915432" w:rsidRDefault="00915432" w:rsidP="00CD489A">
      <w:pPr>
        <w:pStyle w:val="Sinespaciado"/>
        <w:ind w:firstLine="720"/>
        <w:rPr>
          <w:lang w:val="es-CL"/>
        </w:rPr>
      </w:pPr>
      <w:r w:rsidRPr="006A16A8">
        <w:rPr>
          <w:lang w:val="es-CL"/>
        </w:rPr>
        <w:t>A</w:t>
      </w:r>
      <w:r>
        <w:rPr>
          <w:lang w:val="es-CL"/>
        </w:rPr>
        <w:t>poderado                                                                                                  Deportista</w:t>
      </w:r>
    </w:p>
    <w:p w14:paraId="0D349A82" w14:textId="361829EB" w:rsidR="00CD489A" w:rsidRDefault="00CD489A" w:rsidP="00CD489A">
      <w:pPr>
        <w:pStyle w:val="Sinespaciado"/>
        <w:ind w:firstLine="720"/>
        <w:rPr>
          <w:lang w:val="es-CL"/>
        </w:rPr>
      </w:pPr>
    </w:p>
    <w:p w14:paraId="580CFB27" w14:textId="050BFEC2" w:rsidR="00CD489A" w:rsidRDefault="00CD489A" w:rsidP="00CD489A">
      <w:pPr>
        <w:pStyle w:val="Sinespaciado"/>
        <w:ind w:firstLine="720"/>
        <w:rPr>
          <w:lang w:val="es-CL"/>
        </w:rPr>
      </w:pPr>
    </w:p>
    <w:p w14:paraId="3839080F" w14:textId="284F5600" w:rsidR="00CD489A" w:rsidRDefault="00CD489A" w:rsidP="00CD489A">
      <w:pPr>
        <w:pStyle w:val="Sinespaciado"/>
        <w:ind w:firstLine="720"/>
        <w:rPr>
          <w:lang w:val="es-CL"/>
        </w:rPr>
      </w:pPr>
    </w:p>
    <w:p w14:paraId="06A31346" w14:textId="77777777" w:rsidR="00271C2E" w:rsidRDefault="00271C2E" w:rsidP="00CD489A">
      <w:pPr>
        <w:pStyle w:val="Sinespaciado"/>
        <w:ind w:firstLine="720"/>
        <w:rPr>
          <w:lang w:val="es-CL"/>
        </w:rPr>
      </w:pPr>
    </w:p>
    <w:p w14:paraId="61309123" w14:textId="7BA73B28" w:rsidR="00CD489A" w:rsidRDefault="00CD489A" w:rsidP="00CD489A">
      <w:pPr>
        <w:pStyle w:val="Sinespaciado"/>
        <w:ind w:firstLine="720"/>
        <w:rPr>
          <w:lang w:val="es-CL"/>
        </w:rPr>
      </w:pPr>
      <w:r>
        <w:rPr>
          <w:lang w:val="es-CL"/>
        </w:rPr>
        <w:t>Fecha</w:t>
      </w:r>
      <w:r w:rsidR="003D2F37">
        <w:rPr>
          <w:lang w:val="es-CL"/>
        </w:rPr>
        <w:t xml:space="preserve"> </w:t>
      </w:r>
      <w:r w:rsidR="00D8784B">
        <w:rPr>
          <w:lang w:val="es-CL"/>
        </w:rPr>
        <w:t xml:space="preserve">   </w:t>
      </w:r>
      <w:r w:rsidR="003D2F37">
        <w:rPr>
          <w:lang w:val="es-CL"/>
        </w:rPr>
        <w:t xml:space="preserve">  </w:t>
      </w:r>
      <w:sdt>
        <w:sdtPr>
          <w:rPr>
            <w:lang w:val="es-CL"/>
          </w:rPr>
          <w:id w:val="-2067334091"/>
          <w:placeholder>
            <w:docPart w:val="D13101DA559E4F13BD212F9719063D11"/>
          </w:placeholder>
          <w:showingPlcHdr/>
          <w:date>
            <w:dateFormat w:val="dd-MM-yyyy"/>
            <w:lid w:val="es-CL"/>
            <w:storeMappedDataAs w:val="dateTime"/>
            <w:calendar w:val="gregorian"/>
          </w:date>
        </w:sdtPr>
        <w:sdtEndPr/>
        <w:sdtContent>
          <w:r w:rsidR="00D8784B">
            <w:rPr>
              <w:rStyle w:val="Textodelmarcadordeposicin"/>
              <w:sz w:val="18"/>
              <w:szCs w:val="18"/>
              <w:lang w:val="es-CL"/>
            </w:rPr>
            <w:t>Haga Click y pulse fecha de hoy</w:t>
          </w:r>
        </w:sdtContent>
      </w:sdt>
    </w:p>
    <w:p w14:paraId="6F634650" w14:textId="18B6650D" w:rsidR="00CD489A" w:rsidRPr="00271C2E" w:rsidRDefault="00CD489A" w:rsidP="00CD489A">
      <w:pPr>
        <w:pStyle w:val="Sinespaciado"/>
        <w:ind w:firstLine="720"/>
        <w:rPr>
          <w:i/>
          <w:iCs/>
          <w:sz w:val="20"/>
          <w:szCs w:val="20"/>
          <w:lang w:val="es-CL"/>
        </w:rPr>
      </w:pPr>
      <w:r>
        <w:rPr>
          <w:lang w:val="es-CL"/>
        </w:rPr>
        <w:t xml:space="preserve">                       </w:t>
      </w:r>
      <w:r w:rsidRPr="00271C2E">
        <w:rPr>
          <w:i/>
          <w:iCs/>
          <w:sz w:val="16"/>
          <w:szCs w:val="16"/>
          <w:lang w:val="es-CL"/>
        </w:rPr>
        <w:t xml:space="preserve">DD             </w:t>
      </w:r>
      <w:r w:rsidR="00271C2E">
        <w:rPr>
          <w:i/>
          <w:iCs/>
          <w:sz w:val="16"/>
          <w:szCs w:val="16"/>
          <w:lang w:val="es-CL"/>
        </w:rPr>
        <w:t xml:space="preserve"> </w:t>
      </w:r>
      <w:r w:rsidRPr="00271C2E">
        <w:rPr>
          <w:i/>
          <w:iCs/>
          <w:sz w:val="16"/>
          <w:szCs w:val="16"/>
          <w:lang w:val="es-CL"/>
        </w:rPr>
        <w:t>MM             AA</w:t>
      </w:r>
      <w:r w:rsidRPr="00271C2E">
        <w:rPr>
          <w:i/>
          <w:iCs/>
          <w:sz w:val="20"/>
          <w:szCs w:val="20"/>
          <w:lang w:val="es-CL"/>
        </w:rPr>
        <w:t xml:space="preserve"> </w:t>
      </w:r>
    </w:p>
    <w:p w14:paraId="772CB326" w14:textId="0733AF23" w:rsidR="00915432" w:rsidRPr="006A16A8" w:rsidRDefault="00915432" w:rsidP="00915432">
      <w:pPr>
        <w:pStyle w:val="Sinespaciado"/>
        <w:rPr>
          <w:lang w:val="es-CL"/>
        </w:rPr>
      </w:pPr>
    </w:p>
    <w:sectPr w:rsidR="00915432" w:rsidRPr="006A16A8" w:rsidSect="00E3286D">
      <w:headerReference w:type="default" r:id="rId13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980E0" w14:textId="77777777" w:rsidR="0081585F" w:rsidRDefault="0081585F" w:rsidP="001A0130">
      <w:pPr>
        <w:spacing w:after="0" w:line="240" w:lineRule="auto"/>
      </w:pPr>
      <w:r>
        <w:separator/>
      </w:r>
    </w:p>
  </w:endnote>
  <w:endnote w:type="continuationSeparator" w:id="0">
    <w:p w14:paraId="3ADB91D4" w14:textId="77777777" w:rsidR="0081585F" w:rsidRDefault="0081585F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89C752" w14:textId="77777777" w:rsidR="0081585F" w:rsidRDefault="0081585F" w:rsidP="001A0130">
      <w:pPr>
        <w:spacing w:after="0" w:line="240" w:lineRule="auto"/>
      </w:pPr>
      <w:r>
        <w:separator/>
      </w:r>
    </w:p>
  </w:footnote>
  <w:footnote w:type="continuationSeparator" w:id="0">
    <w:p w14:paraId="2097ACF7" w14:textId="77777777" w:rsidR="0081585F" w:rsidRDefault="0081585F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EE85C" w14:textId="77777777" w:rsidR="001A0130" w:rsidRDefault="00FD35A6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89720CB" wp14:editId="58D1FA6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E9A778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2J+jDhVGSme41i12rBHcFXtkfUf+dSDIT+rG/AA2n3apdsbnoaDnR7EHsLmn/Ico4a2eT2/64QFS8CnTZO7ixg==" w:salt="uxywwyBgc6khkUrFCuXD0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024E15"/>
    <w:rsid w:val="00024E15"/>
    <w:rsid w:val="000C0FC2"/>
    <w:rsid w:val="0016238C"/>
    <w:rsid w:val="001A0130"/>
    <w:rsid w:val="00211ED2"/>
    <w:rsid w:val="00232876"/>
    <w:rsid w:val="00267116"/>
    <w:rsid w:val="00271C2E"/>
    <w:rsid w:val="002D7BB2"/>
    <w:rsid w:val="002F58E0"/>
    <w:rsid w:val="00354EE8"/>
    <w:rsid w:val="00355DEE"/>
    <w:rsid w:val="003A335B"/>
    <w:rsid w:val="003B49EC"/>
    <w:rsid w:val="003D2F37"/>
    <w:rsid w:val="003D4D70"/>
    <w:rsid w:val="003D55FB"/>
    <w:rsid w:val="00402433"/>
    <w:rsid w:val="004B47A9"/>
    <w:rsid w:val="004F0368"/>
    <w:rsid w:val="00503B05"/>
    <w:rsid w:val="00547CF9"/>
    <w:rsid w:val="005746B7"/>
    <w:rsid w:val="005A20B8"/>
    <w:rsid w:val="005D0CAF"/>
    <w:rsid w:val="005E6FA8"/>
    <w:rsid w:val="006662D2"/>
    <w:rsid w:val="00674157"/>
    <w:rsid w:val="00687CFB"/>
    <w:rsid w:val="00696B6E"/>
    <w:rsid w:val="006A16A8"/>
    <w:rsid w:val="006A5F0E"/>
    <w:rsid w:val="006C28FD"/>
    <w:rsid w:val="007718C6"/>
    <w:rsid w:val="007F51DC"/>
    <w:rsid w:val="008045C5"/>
    <w:rsid w:val="0081585F"/>
    <w:rsid w:val="00835F7E"/>
    <w:rsid w:val="00866BB6"/>
    <w:rsid w:val="00872D54"/>
    <w:rsid w:val="0088033E"/>
    <w:rsid w:val="008C3773"/>
    <w:rsid w:val="00915432"/>
    <w:rsid w:val="009255C9"/>
    <w:rsid w:val="009471F3"/>
    <w:rsid w:val="00947B06"/>
    <w:rsid w:val="009E70CA"/>
    <w:rsid w:val="00A117B6"/>
    <w:rsid w:val="00A65AA0"/>
    <w:rsid w:val="00AC1CD0"/>
    <w:rsid w:val="00BA0163"/>
    <w:rsid w:val="00BA66C3"/>
    <w:rsid w:val="00BA6F0A"/>
    <w:rsid w:val="00C8305D"/>
    <w:rsid w:val="00CB16D2"/>
    <w:rsid w:val="00CD05DC"/>
    <w:rsid w:val="00CD489A"/>
    <w:rsid w:val="00CD5B0D"/>
    <w:rsid w:val="00CE59D8"/>
    <w:rsid w:val="00D8784B"/>
    <w:rsid w:val="00DB3723"/>
    <w:rsid w:val="00DC1831"/>
    <w:rsid w:val="00DD30FF"/>
    <w:rsid w:val="00DE7B6D"/>
    <w:rsid w:val="00E06254"/>
    <w:rsid w:val="00E3286D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856B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  <w:rPr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16D2"/>
  </w:style>
  <w:style w:type="paragraph" w:styleId="Piedepgina">
    <w:name w:val="footer"/>
    <w:basedOn w:val="Normal"/>
    <w:link w:val="Piedepgina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Web"/>
    <w:next w:val="Normal"/>
    <w:link w:val="Ttulo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odelmarcadordeposicin">
    <w:name w:val="Placeholder Text"/>
    <w:basedOn w:val="Fuentedeprrafopredeter"/>
    <w:uiPriority w:val="99"/>
    <w:semiHidden/>
    <w:rsid w:val="00E3286D"/>
    <w:rPr>
      <w:color w:val="808080"/>
    </w:rPr>
  </w:style>
  <w:style w:type="paragraph" w:styleId="Listaconnme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nfasis">
    <w:name w:val="Emphasis"/>
    <w:basedOn w:val="Fuentedeprrafopredeter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Firma">
    <w:name w:val="Signature"/>
    <w:basedOn w:val="Normal"/>
    <w:link w:val="Firma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FirmaCar">
    <w:name w:val="Firma Car"/>
    <w:basedOn w:val="Fuentedeprrafopredeter"/>
    <w:link w:val="Firma"/>
    <w:uiPriority w:val="99"/>
    <w:rsid w:val="00CB16D2"/>
    <w:rPr>
      <w:sz w:val="18"/>
    </w:rPr>
  </w:style>
  <w:style w:type="paragraph" w:styleId="Sinespaciado">
    <w:name w:val="No Spacing"/>
    <w:uiPriority w:val="1"/>
    <w:qFormat/>
    <w:rsid w:val="00696B6E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a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ipervnculo">
    <w:name w:val="Hyperlink"/>
    <w:basedOn w:val="Fuentedeprrafopredeter"/>
    <w:uiPriority w:val="99"/>
    <w:unhideWhenUsed/>
    <w:rsid w:val="00024E15"/>
    <w:rPr>
      <w:color w:val="0096D2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4E15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6A16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4">
    <w:name w:val="Plain Table 4"/>
    <w:basedOn w:val="Tablanormal"/>
    <w:uiPriority w:val="44"/>
    <w:rsid w:val="006A16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5oscura-nfasis6">
    <w:name w:val="Grid Table 5 Dark Accent 6"/>
    <w:basedOn w:val="Tablanormal"/>
    <w:uiPriority w:val="50"/>
    <w:rsid w:val="006A16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8A8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8A8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8A8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8A8A" w:themeFill="accent6"/>
      </w:tcPr>
    </w:tblStylePr>
    <w:tblStylePr w:type="band1Vert">
      <w:tblPr/>
      <w:tcPr>
        <w:shd w:val="clear" w:color="auto" w:fill="D0D0D0" w:themeFill="accent6" w:themeFillTint="66"/>
      </w:tcPr>
    </w:tblStylePr>
    <w:tblStylePr w:type="band1Horz">
      <w:tblPr/>
      <w:tcPr>
        <w:shd w:val="clear" w:color="auto" w:fill="D0D0D0" w:themeFill="accent6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6A16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E8E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E8E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E8E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E8E8" w:themeFill="accent4"/>
      </w:tcPr>
    </w:tblStylePr>
    <w:tblStylePr w:type="band1Vert">
      <w:tblPr/>
      <w:tcPr>
        <w:shd w:val="clear" w:color="auto" w:fill="F5F5F5" w:themeFill="accent4" w:themeFillTint="66"/>
      </w:tcPr>
    </w:tblStylePr>
    <w:tblStylePr w:type="band1Horz">
      <w:tblPr/>
      <w:tcPr>
        <w:shd w:val="clear" w:color="auto" w:fill="F5F5F5" w:themeFill="accent4" w:themeFillTint="66"/>
      </w:tcPr>
    </w:tblStylePr>
  </w:style>
  <w:style w:type="table" w:styleId="Tablaconcuadrcula3-nfasis5">
    <w:name w:val="Grid Table 3 Accent 5"/>
    <w:basedOn w:val="Tablanormal"/>
    <w:uiPriority w:val="48"/>
    <w:rsid w:val="0091543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bottom w:val="single" w:sz="4" w:space="0" w:color="666666" w:themeColor="accent5" w:themeTint="99"/>
        </w:tcBorders>
      </w:tcPr>
    </w:tblStylePr>
    <w:tblStylePr w:type="nwCell">
      <w:tblPr/>
      <w:tcPr>
        <w:tcBorders>
          <w:bottom w:val="single" w:sz="4" w:space="0" w:color="666666" w:themeColor="accent5" w:themeTint="99"/>
        </w:tcBorders>
      </w:tcPr>
    </w:tblStylePr>
    <w:tblStylePr w:type="seCell">
      <w:tblPr/>
      <w:tcPr>
        <w:tcBorders>
          <w:top w:val="single" w:sz="4" w:space="0" w:color="666666" w:themeColor="accent5" w:themeTint="99"/>
        </w:tcBorders>
      </w:tcPr>
    </w:tblStylePr>
    <w:tblStylePr w:type="swCell">
      <w:tblPr/>
      <w:tcPr>
        <w:tcBorders>
          <w:top w:val="single" w:sz="4" w:space="0" w:color="666666" w:themeColor="accent5" w:themeTint="99"/>
        </w:tcBorders>
      </w:tcPr>
    </w:tblStylePr>
  </w:style>
  <w:style w:type="table" w:styleId="Tablaconcuadrcula4-nfasis2">
    <w:name w:val="Grid Table 4 Accent 2"/>
    <w:basedOn w:val="Tablanormal"/>
    <w:uiPriority w:val="49"/>
    <w:rsid w:val="00915432"/>
    <w:pPr>
      <w:spacing w:after="0" w:line="240" w:lineRule="auto"/>
    </w:pPr>
    <w:tblPr>
      <w:tblStyleRowBandSize w:val="1"/>
      <w:tblStyleColBandSize w:val="1"/>
      <w:tblBorders>
        <w:top w:val="single" w:sz="4" w:space="0" w:color="727DAB" w:themeColor="accent2" w:themeTint="99"/>
        <w:left w:val="single" w:sz="4" w:space="0" w:color="727DAB" w:themeColor="accent2" w:themeTint="99"/>
        <w:bottom w:val="single" w:sz="4" w:space="0" w:color="727DAB" w:themeColor="accent2" w:themeTint="99"/>
        <w:right w:val="single" w:sz="4" w:space="0" w:color="727DAB" w:themeColor="accent2" w:themeTint="99"/>
        <w:insideH w:val="single" w:sz="4" w:space="0" w:color="727DAB" w:themeColor="accent2" w:themeTint="99"/>
        <w:insideV w:val="single" w:sz="4" w:space="0" w:color="727DA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A56" w:themeColor="accent2"/>
          <w:left w:val="single" w:sz="4" w:space="0" w:color="333A56" w:themeColor="accent2"/>
          <w:bottom w:val="single" w:sz="4" w:space="0" w:color="333A56" w:themeColor="accent2"/>
          <w:right w:val="single" w:sz="4" w:space="0" w:color="333A56" w:themeColor="accent2"/>
          <w:insideH w:val="nil"/>
          <w:insideV w:val="nil"/>
        </w:tcBorders>
        <w:shd w:val="clear" w:color="auto" w:fill="333A56" w:themeFill="accent2"/>
      </w:tcPr>
    </w:tblStylePr>
    <w:tblStylePr w:type="lastRow">
      <w:rPr>
        <w:b/>
        <w:bCs/>
      </w:rPr>
      <w:tblPr/>
      <w:tcPr>
        <w:tcBorders>
          <w:top w:val="double" w:sz="4" w:space="0" w:color="333A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3E3" w:themeFill="accent2" w:themeFillTint="33"/>
      </w:tcPr>
    </w:tblStylePr>
    <w:tblStylePr w:type="band1Horz">
      <w:tblPr/>
      <w:tcPr>
        <w:shd w:val="clear" w:color="auto" w:fill="D0D3E3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915432"/>
    <w:pPr>
      <w:spacing w:after="0" w:line="240" w:lineRule="auto"/>
    </w:pPr>
    <w:tblPr>
      <w:tblStyleRowBandSize w:val="1"/>
      <w:tblStyleColBandSize w:val="1"/>
      <w:tblBorders>
        <w:top w:val="single" w:sz="4" w:space="0" w:color="92A0C0" w:themeColor="accent3" w:themeTint="99"/>
        <w:left w:val="single" w:sz="4" w:space="0" w:color="92A0C0" w:themeColor="accent3" w:themeTint="99"/>
        <w:bottom w:val="single" w:sz="4" w:space="0" w:color="92A0C0" w:themeColor="accent3" w:themeTint="99"/>
        <w:right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658F" w:themeColor="accent3"/>
          <w:left w:val="single" w:sz="4" w:space="0" w:color="52658F" w:themeColor="accent3"/>
          <w:bottom w:val="single" w:sz="4" w:space="0" w:color="52658F" w:themeColor="accent3"/>
          <w:right w:val="single" w:sz="4" w:space="0" w:color="52658F" w:themeColor="accent3"/>
          <w:insideH w:val="nil"/>
          <w:insideV w:val="nil"/>
        </w:tcBorders>
        <w:shd w:val="clear" w:color="auto" w:fill="52658F" w:themeFill="accent3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ntacto@cedar.c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a%20Beher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E70F9-F479-4D73-AD82-A0CCCC9C7815}"/>
      </w:docPartPr>
      <w:docPartBody>
        <w:p w:rsidR="00031631" w:rsidRDefault="000B6CBA"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4828D3DD9CB4679A8064B2196582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6BA77-769F-4ED0-929B-2A542BD94BDD}"/>
      </w:docPartPr>
      <w:docPartBody>
        <w:p w:rsidR="00031631" w:rsidRDefault="00031631" w:rsidP="00031631">
          <w:pPr>
            <w:pStyle w:val="34828D3DD9CB4679A8064B2196582FCB8"/>
          </w:pPr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8D316634D804249A4E400FD343A1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E94DD-D445-4D8E-A343-EDCC49961734}"/>
      </w:docPartPr>
      <w:docPartBody>
        <w:p w:rsidR="00031631" w:rsidRDefault="00031631" w:rsidP="00031631">
          <w:pPr>
            <w:pStyle w:val="38D316634D804249A4E400FD343A1EAF8"/>
          </w:pPr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4C03E9584C04D67A73ED611D90A7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2A4BF-37BF-433F-8E4D-BCCBCAC7B80D}"/>
      </w:docPartPr>
      <w:docPartBody>
        <w:p w:rsidR="00031631" w:rsidRDefault="00031631" w:rsidP="00031631">
          <w:pPr>
            <w:pStyle w:val="24C03E9584C04D67A73ED611D90A754D8"/>
          </w:pPr>
          <w:r>
            <w:rPr>
              <w:rStyle w:val="Textodelmarcadordeposicin"/>
            </w:rPr>
            <w:t>dd/mm/aaa</w:t>
          </w:r>
        </w:p>
      </w:docPartBody>
    </w:docPart>
    <w:docPart>
      <w:docPartPr>
        <w:name w:val="8E1EAE25599743C6AAAA15F9050AA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5E39A-180A-4E56-A60A-D15AA6CA7A9A}"/>
      </w:docPartPr>
      <w:docPartBody>
        <w:p w:rsidR="00031631" w:rsidRDefault="00031631" w:rsidP="00031631">
          <w:pPr>
            <w:pStyle w:val="8E1EAE25599743C6AAAA15F9050AA1F78"/>
          </w:pPr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01E196063114904952FBF7C6CB63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E94EB-BF71-4D21-85DD-134BE63C479E}"/>
      </w:docPartPr>
      <w:docPartBody>
        <w:p w:rsidR="00031631" w:rsidRDefault="00031631" w:rsidP="00031631">
          <w:pPr>
            <w:pStyle w:val="401E196063114904952FBF7C6CB63B748"/>
          </w:pPr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66BC1A4C9944BFD98D49CA1D9175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96DF7-401C-41FE-8C66-EE0F69D5D673}"/>
      </w:docPartPr>
      <w:docPartBody>
        <w:p w:rsidR="00031631" w:rsidRDefault="00031631" w:rsidP="00031631">
          <w:pPr>
            <w:pStyle w:val="C66BC1A4C9944BFD98D49CA1D9175DAA7"/>
          </w:pPr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EF7570DDBB4F548037BA9A0D942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CF831-9E8C-476F-8675-1E5EEEBCE051}"/>
      </w:docPartPr>
      <w:docPartBody>
        <w:p w:rsidR="00031631" w:rsidRDefault="00031631" w:rsidP="00031631">
          <w:pPr>
            <w:pStyle w:val="A8EF7570DDBB4F548037BA9A0D9425727"/>
          </w:pPr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E460F3896C948F2BCE1E808DA4E2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8004-65FA-4016-BF49-D814C62740C5}"/>
      </w:docPartPr>
      <w:docPartBody>
        <w:p w:rsidR="00031631" w:rsidRDefault="00031631" w:rsidP="00031631">
          <w:pPr>
            <w:pStyle w:val="8E460F3896C948F2BCE1E808DA4E28D17"/>
          </w:pPr>
          <w:r>
            <w:rPr>
              <w:rStyle w:val="Textodelmarcadordeposicin"/>
            </w:rPr>
            <w:t>dd/mm/aaaa</w:t>
          </w:r>
        </w:p>
      </w:docPartBody>
    </w:docPart>
    <w:docPart>
      <w:docPartPr>
        <w:name w:val="2D3016B3BA2B4F36A4C6854B2FEB5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A5512-2EE4-4834-85AA-C5F312DFA710}"/>
      </w:docPartPr>
      <w:docPartBody>
        <w:p w:rsidR="00031631" w:rsidRDefault="00031631" w:rsidP="00031631">
          <w:pPr>
            <w:pStyle w:val="2D3016B3BA2B4F36A4C6854B2FEB598C7"/>
          </w:pPr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588DA2A0D7D425B938E1565E79E9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C0B02-C356-431A-93B2-A1AE4EEEC622}"/>
      </w:docPartPr>
      <w:docPartBody>
        <w:p w:rsidR="00031631" w:rsidRDefault="00031631" w:rsidP="00031631">
          <w:pPr>
            <w:pStyle w:val="9588DA2A0D7D425B938E1565E79E95D77"/>
          </w:pPr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B72F6331034232AEAE08B962F28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D3A18-6AF7-4F9C-AA4A-84C81D9D79EF}"/>
      </w:docPartPr>
      <w:docPartBody>
        <w:p w:rsidR="00031631" w:rsidRDefault="00031631" w:rsidP="00031631">
          <w:pPr>
            <w:pStyle w:val="EAB72F6331034232AEAE08B962F2806D7"/>
          </w:pPr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638D411400484D85442043E3444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A7BE9-F5EC-4603-ADEA-411593FDA1C4}"/>
      </w:docPartPr>
      <w:docPartBody>
        <w:p w:rsidR="00031631" w:rsidRDefault="00031631" w:rsidP="00031631">
          <w:pPr>
            <w:pStyle w:val="4C638D411400484D85442043E3444A6E7"/>
          </w:pPr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5272973533145A6B334B47A6623E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D4E5F-DEB3-4693-A23B-2D74C1D43ED3}"/>
      </w:docPartPr>
      <w:docPartBody>
        <w:p w:rsidR="00031631" w:rsidRDefault="000B6CBA" w:rsidP="000B6CBA">
          <w:pPr>
            <w:pStyle w:val="45272973533145A6B334B47A6623ED4E"/>
          </w:pPr>
          <w:r>
            <w:rPr>
              <w:rStyle w:val="Textodelmarcadordeposicin"/>
            </w:rPr>
            <w:t>EFUTBOL</w:t>
          </w:r>
        </w:p>
      </w:docPartBody>
    </w:docPart>
    <w:docPart>
      <w:docPartPr>
        <w:name w:val="D13101DA559E4F13BD212F9719063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AA2EB-A641-4CBB-824A-EC5188DCFEC5}"/>
      </w:docPartPr>
      <w:docPartBody>
        <w:p w:rsidR="00031631" w:rsidRDefault="00031631" w:rsidP="00031631">
          <w:pPr>
            <w:pStyle w:val="D13101DA559E4F13BD212F9719063D115"/>
          </w:pPr>
          <w:r>
            <w:rPr>
              <w:rStyle w:val="Textodelmarcadordeposicin"/>
              <w:sz w:val="18"/>
              <w:szCs w:val="18"/>
              <w:lang w:val="es-CL"/>
            </w:rPr>
            <w:t>Haga Click y pulse fecha de hoy</w:t>
          </w:r>
        </w:p>
      </w:docPartBody>
    </w:docPart>
    <w:docPart>
      <w:docPartPr>
        <w:name w:val="DFB30A767F4B45158E447A8233DF4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ACF0C-F3C8-41F8-9EBA-80EF27AEED86}"/>
      </w:docPartPr>
      <w:docPartBody>
        <w:p w:rsidR="002F72F9" w:rsidRDefault="00031631" w:rsidP="00031631">
          <w:pPr>
            <w:pStyle w:val="DFB30A767F4B45158E447A8233DF4248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846E2A84962B44AF9B609008DA61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42C7F-3319-4FB1-A759-83B75C7C1A3B}"/>
      </w:docPartPr>
      <w:docPartBody>
        <w:p w:rsidR="002F72F9" w:rsidRDefault="00031631" w:rsidP="00031631">
          <w:pPr>
            <w:pStyle w:val="846E2A84962B44AF9B609008DA619D0D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876BE49343C44B2B91B12A926D713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FA6A1-B275-4136-A2CC-88645CF8588A}"/>
      </w:docPartPr>
      <w:docPartBody>
        <w:p w:rsidR="002F72F9" w:rsidRDefault="00031631" w:rsidP="00031631">
          <w:pPr>
            <w:pStyle w:val="876BE49343C44B2B91B12A926D713AD5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4E4621D330CF44EB923262CC80834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BB1E2-2A34-473F-810D-7AF8CDF577FE}"/>
      </w:docPartPr>
      <w:docPartBody>
        <w:p w:rsidR="002F72F9" w:rsidRDefault="00031631" w:rsidP="00031631">
          <w:pPr>
            <w:pStyle w:val="4E4621D330CF44EB923262CC8083465C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9D1CDFDB8BEF496FBD0E07AA67616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C5E08-A91A-4EE6-94D0-747AF67378F5}"/>
      </w:docPartPr>
      <w:docPartBody>
        <w:p w:rsidR="002F72F9" w:rsidRDefault="00031631" w:rsidP="00031631">
          <w:pPr>
            <w:pStyle w:val="9D1CDFDB8BEF496FBD0E07AA6761680B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09198A43CCCA429788D0D5178D9F2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892EE-2232-4FBA-9073-A20658CA659C}"/>
      </w:docPartPr>
      <w:docPartBody>
        <w:p w:rsidR="002F72F9" w:rsidRDefault="00031631" w:rsidP="00031631">
          <w:pPr>
            <w:pStyle w:val="09198A43CCCA429788D0D5178D9F23CD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0580DBBE21534610999BC0A2B608A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80B14-A4BB-4E48-8AA6-466B5E1C2F2D}"/>
      </w:docPartPr>
      <w:docPartBody>
        <w:p w:rsidR="002F72F9" w:rsidRDefault="00031631" w:rsidP="00031631">
          <w:pPr>
            <w:pStyle w:val="0580DBBE21534610999BC0A2B608A501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FFB5D45AE2DA47D888A17F1D480CD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94E00-914A-440A-B7A7-4A36D52D39E1}"/>
      </w:docPartPr>
      <w:docPartBody>
        <w:p w:rsidR="002F72F9" w:rsidRDefault="00031631" w:rsidP="00031631">
          <w:pPr>
            <w:pStyle w:val="FFB5D45AE2DA47D888A17F1D480CDF49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A8E9763F1BCF4B5AB95277CA95900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3D5BB-9DA2-4BC2-B147-273B45A7249D}"/>
      </w:docPartPr>
      <w:docPartBody>
        <w:p w:rsidR="002F72F9" w:rsidRDefault="00031631" w:rsidP="00031631">
          <w:pPr>
            <w:pStyle w:val="A8E9763F1BCF4B5AB95277CA95900F0C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423062E255034DB8BA1D86C9ADCE7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65305-B803-485B-95C5-39B2D997C7C8}"/>
      </w:docPartPr>
      <w:docPartBody>
        <w:p w:rsidR="002F72F9" w:rsidRDefault="00031631" w:rsidP="00031631">
          <w:pPr>
            <w:pStyle w:val="423062E255034DB8BA1D86C9ADCE7049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FAB10A3B44604BB58BB6D12ABAB3E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B9DD8-C04F-4234-A578-527908B58FC1}"/>
      </w:docPartPr>
      <w:docPartBody>
        <w:p w:rsidR="002F72F9" w:rsidRDefault="00031631" w:rsidP="00031631">
          <w:pPr>
            <w:pStyle w:val="FAB10A3B44604BB58BB6D12ABAB3E179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D01C0C13D15F4B9691B6546B18139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6197E-F664-45FE-BDE3-7359F976843A}"/>
      </w:docPartPr>
      <w:docPartBody>
        <w:p w:rsidR="002F72F9" w:rsidRDefault="00031631" w:rsidP="00031631">
          <w:pPr>
            <w:pStyle w:val="D01C0C13D15F4B9691B6546B18139164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699FCEA01DF34FE58DD8F892A0044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C0FD5-2CF6-474D-8C38-E4E6F198A4EC}"/>
      </w:docPartPr>
      <w:docPartBody>
        <w:p w:rsidR="002F72F9" w:rsidRDefault="00031631" w:rsidP="00031631">
          <w:pPr>
            <w:pStyle w:val="699FCEA01DF34FE58DD8F892A0044ED7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25E43B2B854A4CA8BBEC66324B4E6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14EBB-14DF-4CA4-A4D5-7F250669EE75}"/>
      </w:docPartPr>
      <w:docPartBody>
        <w:p w:rsidR="002F72F9" w:rsidRDefault="00031631" w:rsidP="00031631">
          <w:pPr>
            <w:pStyle w:val="25E43B2B854A4CA8BBEC66324B4E675C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A611F5F72B664E33993301DA457B2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0CD96-CFB9-431D-A8D0-3037524458BC}"/>
      </w:docPartPr>
      <w:docPartBody>
        <w:p w:rsidR="002F72F9" w:rsidRDefault="00031631" w:rsidP="00031631">
          <w:pPr>
            <w:pStyle w:val="A611F5F72B664E33993301DA457B206E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4D7FDB6EC17244E999CD70F854DCB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AA946-5F81-4152-BF83-6D528F8C6D12}"/>
      </w:docPartPr>
      <w:docPartBody>
        <w:p w:rsidR="002F72F9" w:rsidRDefault="00031631" w:rsidP="00031631">
          <w:pPr>
            <w:pStyle w:val="4D7FDB6EC17244E999CD70F854DCBCC5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054AEB63877F4FB0BE22C96875776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103A3-2AA4-436E-879B-CF802494244D}"/>
      </w:docPartPr>
      <w:docPartBody>
        <w:p w:rsidR="002F72F9" w:rsidRDefault="00031631" w:rsidP="00031631">
          <w:pPr>
            <w:pStyle w:val="054AEB63877F4FB0BE22C96875776D07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414956D2DBC54D599C4876861E16B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9BB12-0642-4BE2-AC34-FDECD5EE247C}"/>
      </w:docPartPr>
      <w:docPartBody>
        <w:p w:rsidR="002F72F9" w:rsidRDefault="00031631" w:rsidP="00031631">
          <w:pPr>
            <w:pStyle w:val="414956D2DBC54D599C4876861E16BE9C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CA99118E9A1F4613B9A0BAC19439C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22DC2-A72B-464B-BB3B-C7131172CF10}"/>
      </w:docPartPr>
      <w:docPartBody>
        <w:p w:rsidR="002F72F9" w:rsidRDefault="00031631" w:rsidP="00031631">
          <w:pPr>
            <w:pStyle w:val="CA99118E9A1F4613B9A0BAC19439C36C2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40963462F3374846B602B5D8E6815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07D03-0D23-43E8-9A32-63319924BE1B}"/>
      </w:docPartPr>
      <w:docPartBody>
        <w:p w:rsidR="002F72F9" w:rsidRDefault="00031631" w:rsidP="00031631">
          <w:pPr>
            <w:pStyle w:val="40963462F3374846B602B5D8E68159311"/>
          </w:pPr>
          <w:r>
            <w:rPr>
              <w:rStyle w:val="Textodelmarcadordeposicin"/>
            </w:rPr>
            <w:t>-</w:t>
          </w:r>
        </w:p>
      </w:docPartBody>
    </w:docPart>
    <w:docPart>
      <w:docPartPr>
        <w:name w:val="E445516B23EE449F89D2D9226DF39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1DF52-171D-42EB-8D5C-184AB6EA29D3}"/>
      </w:docPartPr>
      <w:docPartBody>
        <w:p w:rsidR="002F72F9" w:rsidRDefault="00031631" w:rsidP="00031631">
          <w:pPr>
            <w:pStyle w:val="E445516B23EE449F89D2D9226DF39571"/>
          </w:pPr>
          <w:r w:rsidRPr="00AC1CD0">
            <w:rPr>
              <w:rStyle w:val="Textodelmarcadordeposicin"/>
              <w:lang w:val="es-CL"/>
            </w:rPr>
            <w:t>Haga clic o pulse aquí para escribir texto.</w:t>
          </w:r>
        </w:p>
      </w:docPartBody>
    </w:docPart>
    <w:docPart>
      <w:docPartPr>
        <w:name w:val="F135542452544B0E873B6B32B220C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46F8B-3291-43EE-8F71-B7B28D534EDE}"/>
      </w:docPartPr>
      <w:docPartBody>
        <w:p w:rsidR="002F72F9" w:rsidRDefault="00031631" w:rsidP="00031631">
          <w:pPr>
            <w:pStyle w:val="F135542452544B0E873B6B32B220CAA4"/>
          </w:pPr>
          <w:r w:rsidRPr="00AC1CD0">
            <w:rPr>
              <w:rStyle w:val="Textodelmarcadordeposicin"/>
              <w:lang w:val="es-CL"/>
            </w:rPr>
            <w:t>Haga clic o pulse aquí para escribir texto.</w:t>
          </w:r>
        </w:p>
      </w:docPartBody>
    </w:docPart>
    <w:docPart>
      <w:docPartPr>
        <w:name w:val="46DFBD367B7047BBAD38E7256FB53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A68C6-A8EC-4F0B-9B13-B41093FCA4CC}"/>
      </w:docPartPr>
      <w:docPartBody>
        <w:p w:rsidR="002F72F9" w:rsidRDefault="00031631" w:rsidP="00031631">
          <w:pPr>
            <w:pStyle w:val="46DFBD367B7047BBAD38E7256FB5312A"/>
          </w:pPr>
          <w:r w:rsidRPr="00AC1CD0">
            <w:rPr>
              <w:rStyle w:val="Textodelmarcadordeposicin"/>
              <w:lang w:val="es-CL"/>
            </w:rPr>
            <w:t>Haga clic o pulse aquí para escribir texto.</w:t>
          </w:r>
        </w:p>
      </w:docPartBody>
    </w:docPart>
    <w:docPart>
      <w:docPartPr>
        <w:name w:val="43D54EF9FE164A01AB2C1E4D01FDB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77A38-C0F9-458A-82BB-EC7C45164BE3}"/>
      </w:docPartPr>
      <w:docPartBody>
        <w:p w:rsidR="002F72F9" w:rsidRDefault="00031631" w:rsidP="00031631">
          <w:pPr>
            <w:pStyle w:val="43D54EF9FE164A01AB2C1E4D01FDB8A4"/>
          </w:pPr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B1BA52D0094475AC77835E78E71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37A38-09B5-43AE-B12A-744713742ED6}"/>
      </w:docPartPr>
      <w:docPartBody>
        <w:p w:rsidR="0027417A" w:rsidRDefault="004A094E" w:rsidP="004A094E">
          <w:pPr>
            <w:pStyle w:val="8DB1BA52D0094475AC77835E78E71594"/>
          </w:pPr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274E2507F184DECA5F6EF8F5732C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CDC0A-FA5B-4030-9CFC-8A711CCCFB3B}"/>
      </w:docPartPr>
      <w:docPartBody>
        <w:p w:rsidR="0027417A" w:rsidRDefault="004A094E" w:rsidP="004A094E">
          <w:pPr>
            <w:pStyle w:val="1274E2507F184DECA5F6EF8F5732C8EF"/>
          </w:pPr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D14DB62A09D4A38925FA586A4EAC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74577-BF49-4C1C-AF44-F4137859B188}"/>
      </w:docPartPr>
      <w:docPartBody>
        <w:p w:rsidR="0027417A" w:rsidRDefault="004A094E" w:rsidP="004A094E">
          <w:pPr>
            <w:pStyle w:val="FD14DB62A09D4A38925FA586A4EACD9B"/>
          </w:pPr>
          <w:r w:rsidRPr="001D40A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C1300757E2F45B1B4269A0BE9BE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499B5-D201-491A-82DD-69867912A150}"/>
      </w:docPartPr>
      <w:docPartBody>
        <w:p w:rsidR="0027417A" w:rsidRDefault="004A094E" w:rsidP="004A094E">
          <w:pPr>
            <w:pStyle w:val="3C1300757E2F45B1B4269A0BE9BEE0BA"/>
          </w:pPr>
          <w:r>
            <w:rPr>
              <w:rStyle w:val="Textodelmarcadordeposicin"/>
            </w:rPr>
            <w:t>Ejemplo: Gimnasia</w:t>
          </w:r>
        </w:p>
      </w:docPartBody>
    </w:docPart>
    <w:docPart>
      <w:docPartPr>
        <w:name w:val="458A0D760F374BD681A1847BC6AF2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15B18-5E44-449A-B8CA-1EBE4AEFCDA7}"/>
      </w:docPartPr>
      <w:docPartBody>
        <w:p w:rsidR="0027417A" w:rsidRDefault="004A094E" w:rsidP="004A094E">
          <w:pPr>
            <w:pStyle w:val="458A0D760F374BD681A1847BC6AF257B"/>
          </w:pPr>
          <w:r>
            <w:rPr>
              <w:rStyle w:val="Textodelmarcadordeposicin"/>
            </w:rPr>
            <w:t>Institución a la que pertenece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CBA"/>
    <w:rsid w:val="00031631"/>
    <w:rsid w:val="000B6CBA"/>
    <w:rsid w:val="0027417A"/>
    <w:rsid w:val="002F72F9"/>
    <w:rsid w:val="004A094E"/>
    <w:rsid w:val="00561F98"/>
    <w:rsid w:val="00715D70"/>
    <w:rsid w:val="00761A79"/>
    <w:rsid w:val="009F254F"/>
    <w:rsid w:val="00B31566"/>
    <w:rsid w:val="00EB5338"/>
    <w:rsid w:val="00FC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A094E"/>
    <w:rPr>
      <w:color w:val="808080"/>
    </w:rPr>
  </w:style>
  <w:style w:type="paragraph" w:customStyle="1" w:styleId="8DB1BA52D0094475AC77835E78E71594">
    <w:name w:val="8DB1BA52D0094475AC77835E78E71594"/>
    <w:rsid w:val="004A094E"/>
  </w:style>
  <w:style w:type="paragraph" w:customStyle="1" w:styleId="1274E2507F184DECA5F6EF8F5732C8EF">
    <w:name w:val="1274E2507F184DECA5F6EF8F5732C8EF"/>
    <w:rsid w:val="004A094E"/>
  </w:style>
  <w:style w:type="paragraph" w:customStyle="1" w:styleId="FD14DB62A09D4A38925FA586A4EACD9B">
    <w:name w:val="FD14DB62A09D4A38925FA586A4EACD9B"/>
    <w:rsid w:val="004A094E"/>
  </w:style>
  <w:style w:type="paragraph" w:customStyle="1" w:styleId="3C1300757E2F45B1B4269A0BE9BEE0BA">
    <w:name w:val="3C1300757E2F45B1B4269A0BE9BEE0BA"/>
    <w:rsid w:val="004A094E"/>
  </w:style>
  <w:style w:type="paragraph" w:customStyle="1" w:styleId="458A0D760F374BD681A1847BC6AF257B">
    <w:name w:val="458A0D760F374BD681A1847BC6AF257B"/>
    <w:rsid w:val="004A094E"/>
  </w:style>
  <w:style w:type="paragraph" w:customStyle="1" w:styleId="45272973533145A6B334B47A6623ED4E">
    <w:name w:val="45272973533145A6B334B47A6623ED4E"/>
    <w:rsid w:val="000B6CBA"/>
    <w:rPr>
      <w:rFonts w:eastAsiaTheme="minorHAnsi"/>
      <w:lang w:eastAsia="en-US"/>
    </w:rPr>
  </w:style>
  <w:style w:type="paragraph" w:customStyle="1" w:styleId="34828D3DD9CB4679A8064B2196582FCB8">
    <w:name w:val="34828D3DD9CB4679A8064B2196582FCB8"/>
    <w:rsid w:val="00031631"/>
    <w:pPr>
      <w:spacing w:after="0"/>
    </w:pPr>
    <w:rPr>
      <w:rFonts w:eastAsiaTheme="minorHAnsi"/>
      <w:sz w:val="18"/>
      <w:lang w:eastAsia="en-US"/>
    </w:rPr>
  </w:style>
  <w:style w:type="paragraph" w:customStyle="1" w:styleId="38D316634D804249A4E400FD343A1EAF8">
    <w:name w:val="38D316634D804249A4E400FD343A1EAF8"/>
    <w:rsid w:val="00031631"/>
    <w:pPr>
      <w:spacing w:after="0"/>
    </w:pPr>
    <w:rPr>
      <w:rFonts w:eastAsiaTheme="minorHAnsi"/>
      <w:sz w:val="18"/>
      <w:lang w:eastAsia="en-US"/>
    </w:rPr>
  </w:style>
  <w:style w:type="paragraph" w:customStyle="1" w:styleId="24C03E9584C04D67A73ED611D90A754D8">
    <w:name w:val="24C03E9584C04D67A73ED611D90A754D8"/>
    <w:rsid w:val="00031631"/>
    <w:pPr>
      <w:spacing w:after="0"/>
    </w:pPr>
    <w:rPr>
      <w:rFonts w:eastAsiaTheme="minorHAnsi"/>
      <w:sz w:val="18"/>
      <w:lang w:eastAsia="en-US"/>
    </w:rPr>
  </w:style>
  <w:style w:type="paragraph" w:customStyle="1" w:styleId="8E1EAE25599743C6AAAA15F9050AA1F78">
    <w:name w:val="8E1EAE25599743C6AAAA15F9050AA1F78"/>
    <w:rsid w:val="00031631"/>
    <w:pPr>
      <w:spacing w:after="0"/>
    </w:pPr>
    <w:rPr>
      <w:rFonts w:eastAsiaTheme="minorHAnsi"/>
      <w:sz w:val="18"/>
      <w:lang w:eastAsia="en-US"/>
    </w:rPr>
  </w:style>
  <w:style w:type="paragraph" w:customStyle="1" w:styleId="401E196063114904952FBF7C6CB63B748">
    <w:name w:val="401E196063114904952FBF7C6CB63B748"/>
    <w:rsid w:val="00031631"/>
    <w:pPr>
      <w:spacing w:after="0"/>
    </w:pPr>
    <w:rPr>
      <w:rFonts w:eastAsiaTheme="minorHAnsi"/>
      <w:sz w:val="18"/>
      <w:lang w:eastAsia="en-US"/>
    </w:rPr>
  </w:style>
  <w:style w:type="paragraph" w:customStyle="1" w:styleId="C66BC1A4C9944BFD98D49CA1D9175DAA7">
    <w:name w:val="C66BC1A4C9944BFD98D49CA1D9175DAA7"/>
    <w:rsid w:val="00031631"/>
    <w:pPr>
      <w:spacing w:after="0"/>
    </w:pPr>
    <w:rPr>
      <w:rFonts w:eastAsiaTheme="minorHAnsi"/>
      <w:sz w:val="18"/>
      <w:lang w:eastAsia="en-US"/>
    </w:rPr>
  </w:style>
  <w:style w:type="paragraph" w:customStyle="1" w:styleId="A8EF7570DDBB4F548037BA9A0D9425727">
    <w:name w:val="A8EF7570DDBB4F548037BA9A0D9425727"/>
    <w:rsid w:val="00031631"/>
    <w:pPr>
      <w:spacing w:after="0"/>
    </w:pPr>
    <w:rPr>
      <w:rFonts w:eastAsiaTheme="minorHAnsi"/>
      <w:sz w:val="18"/>
      <w:lang w:eastAsia="en-US"/>
    </w:rPr>
  </w:style>
  <w:style w:type="paragraph" w:customStyle="1" w:styleId="8E460F3896C948F2BCE1E808DA4E28D17">
    <w:name w:val="8E460F3896C948F2BCE1E808DA4E28D17"/>
    <w:rsid w:val="00031631"/>
    <w:pPr>
      <w:spacing w:after="0"/>
    </w:pPr>
    <w:rPr>
      <w:rFonts w:eastAsiaTheme="minorHAnsi"/>
      <w:sz w:val="18"/>
      <w:lang w:eastAsia="en-US"/>
    </w:rPr>
  </w:style>
  <w:style w:type="paragraph" w:customStyle="1" w:styleId="2D3016B3BA2B4F36A4C6854B2FEB598C7">
    <w:name w:val="2D3016B3BA2B4F36A4C6854B2FEB598C7"/>
    <w:rsid w:val="00031631"/>
    <w:pPr>
      <w:spacing w:after="0"/>
    </w:pPr>
    <w:rPr>
      <w:rFonts w:eastAsiaTheme="minorHAnsi"/>
      <w:sz w:val="18"/>
      <w:lang w:eastAsia="en-US"/>
    </w:rPr>
  </w:style>
  <w:style w:type="paragraph" w:customStyle="1" w:styleId="9588DA2A0D7D425B938E1565E79E95D77">
    <w:name w:val="9588DA2A0D7D425B938E1565E79E95D77"/>
    <w:rsid w:val="00031631"/>
    <w:pPr>
      <w:spacing w:after="0"/>
    </w:pPr>
    <w:rPr>
      <w:rFonts w:eastAsiaTheme="minorHAnsi"/>
      <w:sz w:val="18"/>
      <w:lang w:eastAsia="en-US"/>
    </w:rPr>
  </w:style>
  <w:style w:type="paragraph" w:customStyle="1" w:styleId="EAB72F6331034232AEAE08B962F2806D7">
    <w:name w:val="EAB72F6331034232AEAE08B962F2806D7"/>
    <w:rsid w:val="00031631"/>
    <w:pPr>
      <w:spacing w:after="0"/>
    </w:pPr>
    <w:rPr>
      <w:rFonts w:eastAsiaTheme="minorHAnsi"/>
      <w:sz w:val="18"/>
      <w:lang w:eastAsia="en-US"/>
    </w:rPr>
  </w:style>
  <w:style w:type="paragraph" w:customStyle="1" w:styleId="4C638D411400484D85442043E3444A6E7">
    <w:name w:val="4C638D411400484D85442043E3444A6E7"/>
    <w:rsid w:val="00031631"/>
    <w:pPr>
      <w:spacing w:after="0"/>
    </w:pPr>
    <w:rPr>
      <w:rFonts w:eastAsiaTheme="minorHAnsi"/>
      <w:sz w:val="18"/>
      <w:lang w:eastAsia="en-US"/>
    </w:rPr>
  </w:style>
  <w:style w:type="paragraph" w:customStyle="1" w:styleId="40963462F3374846B602B5D8E68159311">
    <w:name w:val="40963462F3374846B602B5D8E68159311"/>
    <w:rsid w:val="00031631"/>
    <w:rPr>
      <w:rFonts w:eastAsiaTheme="minorHAnsi"/>
      <w:lang w:eastAsia="en-US"/>
    </w:rPr>
  </w:style>
  <w:style w:type="paragraph" w:customStyle="1" w:styleId="DFB30A767F4B45158E447A8233DF42482">
    <w:name w:val="DFB30A767F4B45158E447A8233DF42482"/>
    <w:rsid w:val="00031631"/>
    <w:rPr>
      <w:rFonts w:eastAsiaTheme="minorHAnsi"/>
      <w:lang w:eastAsia="en-US"/>
    </w:rPr>
  </w:style>
  <w:style w:type="paragraph" w:customStyle="1" w:styleId="846E2A84962B44AF9B609008DA619D0D2">
    <w:name w:val="846E2A84962B44AF9B609008DA619D0D2"/>
    <w:rsid w:val="00031631"/>
    <w:rPr>
      <w:rFonts w:eastAsiaTheme="minorHAnsi"/>
      <w:lang w:eastAsia="en-US"/>
    </w:rPr>
  </w:style>
  <w:style w:type="paragraph" w:customStyle="1" w:styleId="876BE49343C44B2B91B12A926D713AD52">
    <w:name w:val="876BE49343C44B2B91B12A926D713AD52"/>
    <w:rsid w:val="00031631"/>
    <w:rPr>
      <w:rFonts w:eastAsiaTheme="minorHAnsi"/>
      <w:lang w:eastAsia="en-US"/>
    </w:rPr>
  </w:style>
  <w:style w:type="paragraph" w:customStyle="1" w:styleId="4E4621D330CF44EB923262CC8083465C2">
    <w:name w:val="4E4621D330CF44EB923262CC8083465C2"/>
    <w:rsid w:val="00031631"/>
    <w:rPr>
      <w:rFonts w:eastAsiaTheme="minorHAnsi"/>
      <w:lang w:eastAsia="en-US"/>
    </w:rPr>
  </w:style>
  <w:style w:type="paragraph" w:customStyle="1" w:styleId="9D1CDFDB8BEF496FBD0E07AA6761680B2">
    <w:name w:val="9D1CDFDB8BEF496FBD0E07AA6761680B2"/>
    <w:rsid w:val="00031631"/>
    <w:rPr>
      <w:rFonts w:eastAsiaTheme="minorHAnsi"/>
      <w:lang w:eastAsia="en-US"/>
    </w:rPr>
  </w:style>
  <w:style w:type="paragraph" w:customStyle="1" w:styleId="09198A43CCCA429788D0D5178D9F23CD2">
    <w:name w:val="09198A43CCCA429788D0D5178D9F23CD2"/>
    <w:rsid w:val="00031631"/>
    <w:rPr>
      <w:rFonts w:eastAsiaTheme="minorHAnsi"/>
      <w:lang w:eastAsia="en-US"/>
    </w:rPr>
  </w:style>
  <w:style w:type="paragraph" w:customStyle="1" w:styleId="0580DBBE21534610999BC0A2B608A5012">
    <w:name w:val="0580DBBE21534610999BC0A2B608A5012"/>
    <w:rsid w:val="00031631"/>
    <w:rPr>
      <w:rFonts w:eastAsiaTheme="minorHAnsi"/>
      <w:lang w:eastAsia="en-US"/>
    </w:rPr>
  </w:style>
  <w:style w:type="paragraph" w:customStyle="1" w:styleId="FFB5D45AE2DA47D888A17F1D480CDF492">
    <w:name w:val="FFB5D45AE2DA47D888A17F1D480CDF492"/>
    <w:rsid w:val="00031631"/>
    <w:rPr>
      <w:rFonts w:eastAsiaTheme="minorHAnsi"/>
      <w:lang w:eastAsia="en-US"/>
    </w:rPr>
  </w:style>
  <w:style w:type="paragraph" w:customStyle="1" w:styleId="25E43B2B854A4CA8BBEC66324B4E675C2">
    <w:name w:val="25E43B2B854A4CA8BBEC66324B4E675C2"/>
    <w:rsid w:val="00031631"/>
    <w:rPr>
      <w:rFonts w:eastAsiaTheme="minorHAnsi"/>
      <w:lang w:eastAsia="en-US"/>
    </w:rPr>
  </w:style>
  <w:style w:type="paragraph" w:customStyle="1" w:styleId="699FCEA01DF34FE58DD8F892A0044ED72">
    <w:name w:val="699FCEA01DF34FE58DD8F892A0044ED72"/>
    <w:rsid w:val="00031631"/>
    <w:rPr>
      <w:rFonts w:eastAsiaTheme="minorHAnsi"/>
      <w:lang w:eastAsia="en-US"/>
    </w:rPr>
  </w:style>
  <w:style w:type="paragraph" w:customStyle="1" w:styleId="054AEB63877F4FB0BE22C96875776D072">
    <w:name w:val="054AEB63877F4FB0BE22C96875776D072"/>
    <w:rsid w:val="00031631"/>
    <w:rPr>
      <w:rFonts w:eastAsiaTheme="minorHAnsi"/>
      <w:lang w:eastAsia="en-US"/>
    </w:rPr>
  </w:style>
  <w:style w:type="paragraph" w:customStyle="1" w:styleId="A8E9763F1BCF4B5AB95277CA95900F0C2">
    <w:name w:val="A8E9763F1BCF4B5AB95277CA95900F0C2"/>
    <w:rsid w:val="00031631"/>
    <w:rPr>
      <w:rFonts w:eastAsiaTheme="minorHAnsi"/>
      <w:lang w:eastAsia="en-US"/>
    </w:rPr>
  </w:style>
  <w:style w:type="paragraph" w:customStyle="1" w:styleId="A611F5F72B664E33993301DA457B206E2">
    <w:name w:val="A611F5F72B664E33993301DA457B206E2"/>
    <w:rsid w:val="00031631"/>
    <w:rPr>
      <w:rFonts w:eastAsiaTheme="minorHAnsi"/>
      <w:lang w:eastAsia="en-US"/>
    </w:rPr>
  </w:style>
  <w:style w:type="paragraph" w:customStyle="1" w:styleId="4D7FDB6EC17244E999CD70F854DCBCC52">
    <w:name w:val="4D7FDB6EC17244E999CD70F854DCBCC52"/>
    <w:rsid w:val="00031631"/>
    <w:rPr>
      <w:rFonts w:eastAsiaTheme="minorHAnsi"/>
      <w:lang w:eastAsia="en-US"/>
    </w:rPr>
  </w:style>
  <w:style w:type="paragraph" w:customStyle="1" w:styleId="414956D2DBC54D599C4876861E16BE9C2">
    <w:name w:val="414956D2DBC54D599C4876861E16BE9C2"/>
    <w:rsid w:val="00031631"/>
    <w:rPr>
      <w:rFonts w:eastAsiaTheme="minorHAnsi"/>
      <w:lang w:eastAsia="en-US"/>
    </w:rPr>
  </w:style>
  <w:style w:type="paragraph" w:customStyle="1" w:styleId="423062E255034DB8BA1D86C9ADCE70492">
    <w:name w:val="423062E255034DB8BA1D86C9ADCE70492"/>
    <w:rsid w:val="00031631"/>
    <w:rPr>
      <w:rFonts w:eastAsiaTheme="minorHAnsi"/>
      <w:lang w:eastAsia="en-US"/>
    </w:rPr>
  </w:style>
  <w:style w:type="paragraph" w:customStyle="1" w:styleId="FAB10A3B44604BB58BB6D12ABAB3E1792">
    <w:name w:val="FAB10A3B44604BB58BB6D12ABAB3E1792"/>
    <w:rsid w:val="00031631"/>
    <w:rPr>
      <w:rFonts w:eastAsiaTheme="minorHAnsi"/>
      <w:lang w:eastAsia="en-US"/>
    </w:rPr>
  </w:style>
  <w:style w:type="paragraph" w:customStyle="1" w:styleId="D01C0C13D15F4B9691B6546B181391642">
    <w:name w:val="D01C0C13D15F4B9691B6546B181391642"/>
    <w:rsid w:val="00031631"/>
    <w:rPr>
      <w:rFonts w:eastAsiaTheme="minorHAnsi"/>
      <w:lang w:eastAsia="en-US"/>
    </w:rPr>
  </w:style>
  <w:style w:type="paragraph" w:customStyle="1" w:styleId="CA99118E9A1F4613B9A0BAC19439C36C2">
    <w:name w:val="CA99118E9A1F4613B9A0BAC19439C36C2"/>
    <w:rsid w:val="00031631"/>
    <w:rPr>
      <w:rFonts w:eastAsiaTheme="minorHAnsi"/>
      <w:lang w:eastAsia="en-US"/>
    </w:rPr>
  </w:style>
  <w:style w:type="paragraph" w:customStyle="1" w:styleId="E445516B23EE449F89D2D9226DF39571">
    <w:name w:val="E445516B23EE449F89D2D9226DF39571"/>
    <w:rsid w:val="00031631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F135542452544B0E873B6B32B220CAA4">
    <w:name w:val="F135542452544B0E873B6B32B220CAA4"/>
    <w:rsid w:val="00031631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46DFBD367B7047BBAD38E7256FB5312A">
    <w:name w:val="46DFBD367B7047BBAD38E7256FB5312A"/>
    <w:rsid w:val="00031631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43D54EF9FE164A01AB2C1E4D01FDB8A4">
    <w:name w:val="43D54EF9FE164A01AB2C1E4D01FDB8A4"/>
    <w:rsid w:val="00031631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D13101DA559E4F13BD212F9719063D115">
    <w:name w:val="D13101DA559E4F13BD212F9719063D115"/>
    <w:rsid w:val="00031631"/>
    <w:pPr>
      <w:spacing w:after="0" w:line="240" w:lineRule="auto"/>
    </w:pPr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D2145A-2D14-4018-BBF5-370A1C08AE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3</Pages>
  <Words>465</Words>
  <Characters>2559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2021-01-24T17:20:00Z</dcterms:created>
  <dcterms:modified xsi:type="dcterms:W3CDTF">2021-01-24T17:21:00Z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